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B2B0C2" w14:textId="4EBBF862" w:rsidR="002D2A64" w:rsidRDefault="002E5405" w:rsidP="002E5405">
      <w:pPr>
        <w:spacing w:after="0" w:line="276" w:lineRule="auto"/>
        <w:jc w:val="right"/>
        <w:rPr>
          <w:rFonts w:eastAsia="Times New Roman" w:cstheme="minorHAnsi"/>
          <w:kern w:val="0"/>
          <w:sz w:val="20"/>
          <w:szCs w:val="20"/>
        </w:rPr>
      </w:pPr>
      <w:r>
        <w:rPr>
          <w:rFonts w:eastAsia="Times New Roman" w:cstheme="minorHAnsi"/>
          <w:kern w:val="0"/>
          <w:sz w:val="20"/>
          <w:szCs w:val="20"/>
        </w:rPr>
        <w:t>Opole, 06.02.2026 r.</w:t>
      </w:r>
    </w:p>
    <w:p w14:paraId="4DA415B5" w14:textId="77777777" w:rsidR="00F15917" w:rsidRDefault="00F15917" w:rsidP="00E25232">
      <w:pPr>
        <w:spacing w:after="0" w:line="276" w:lineRule="auto"/>
        <w:rPr>
          <w:rFonts w:eastAsia="Times New Roman" w:cstheme="minorHAnsi"/>
          <w:kern w:val="0"/>
          <w:sz w:val="20"/>
          <w:szCs w:val="20"/>
        </w:rPr>
      </w:pPr>
    </w:p>
    <w:p w14:paraId="2A223DB9" w14:textId="77777777" w:rsidR="002E5405" w:rsidRDefault="002E5405" w:rsidP="00E25232">
      <w:pPr>
        <w:spacing w:after="0" w:line="276" w:lineRule="auto"/>
        <w:rPr>
          <w:rFonts w:eastAsia="Times New Roman" w:cstheme="minorHAnsi"/>
          <w:kern w:val="0"/>
          <w:sz w:val="20"/>
          <w:szCs w:val="20"/>
        </w:rPr>
      </w:pPr>
    </w:p>
    <w:p w14:paraId="5D77AACE" w14:textId="77777777" w:rsidR="002E5405" w:rsidRDefault="002E5405" w:rsidP="00E25232">
      <w:pPr>
        <w:spacing w:after="0" w:line="276" w:lineRule="auto"/>
        <w:rPr>
          <w:rFonts w:eastAsia="Times New Roman" w:cstheme="minorHAnsi"/>
          <w:kern w:val="0"/>
          <w:sz w:val="20"/>
          <w:szCs w:val="20"/>
        </w:rPr>
      </w:pPr>
    </w:p>
    <w:p w14:paraId="0C72669F" w14:textId="77777777" w:rsidR="002E5405" w:rsidRDefault="002E5405" w:rsidP="00E25232">
      <w:pPr>
        <w:spacing w:after="0" w:line="276" w:lineRule="auto"/>
        <w:rPr>
          <w:rFonts w:eastAsia="Times New Roman" w:cstheme="minorHAnsi"/>
          <w:kern w:val="0"/>
          <w:sz w:val="20"/>
          <w:szCs w:val="20"/>
        </w:rPr>
      </w:pPr>
    </w:p>
    <w:p w14:paraId="39934AAD" w14:textId="77777777" w:rsidR="002E5405" w:rsidRDefault="002E5405" w:rsidP="00E25232">
      <w:pPr>
        <w:spacing w:after="0" w:line="276" w:lineRule="auto"/>
        <w:rPr>
          <w:rFonts w:eastAsia="Times New Roman" w:cstheme="minorHAnsi"/>
          <w:kern w:val="0"/>
          <w:sz w:val="20"/>
          <w:szCs w:val="20"/>
        </w:rPr>
      </w:pPr>
    </w:p>
    <w:p w14:paraId="614740DA" w14:textId="77777777" w:rsidR="002E5405" w:rsidRDefault="002E5405" w:rsidP="00E25232">
      <w:pPr>
        <w:spacing w:after="0" w:line="276" w:lineRule="auto"/>
        <w:rPr>
          <w:rFonts w:eastAsia="Times New Roman" w:cstheme="minorHAnsi"/>
          <w:kern w:val="0"/>
          <w:sz w:val="20"/>
          <w:szCs w:val="20"/>
        </w:rPr>
      </w:pPr>
    </w:p>
    <w:p w14:paraId="2F802A13" w14:textId="77777777" w:rsidR="00F15917" w:rsidRDefault="00F15917" w:rsidP="00E25232">
      <w:pPr>
        <w:spacing w:after="0" w:line="276" w:lineRule="auto"/>
        <w:rPr>
          <w:rFonts w:eastAsia="Times New Roman" w:cstheme="minorHAnsi"/>
          <w:kern w:val="0"/>
          <w:sz w:val="20"/>
          <w:szCs w:val="20"/>
        </w:rPr>
      </w:pPr>
    </w:p>
    <w:p w14:paraId="05958712" w14:textId="373F070D" w:rsidR="00F15917" w:rsidRPr="00E63517" w:rsidRDefault="00F15917" w:rsidP="00377E3E">
      <w:pPr>
        <w:spacing w:after="0" w:line="276" w:lineRule="auto"/>
        <w:jc w:val="center"/>
        <w:rPr>
          <w:rFonts w:asciiTheme="minorHAnsi" w:eastAsia="Times New Roman" w:hAnsiTheme="minorHAnsi" w:cstheme="minorHAnsi"/>
          <w:kern w:val="0"/>
        </w:rPr>
      </w:pPr>
      <w:r w:rsidRPr="00E63517">
        <w:rPr>
          <w:rFonts w:asciiTheme="minorHAnsi" w:eastAsia="Times New Roman" w:hAnsiTheme="minorHAnsi" w:cstheme="minorHAnsi"/>
          <w:kern w:val="0"/>
        </w:rPr>
        <w:t>Szanowni Państwo, beneficjenci Zakładowego Funduszu Świadczeń Socjalnych</w:t>
      </w:r>
      <w:r w:rsidR="00E63517">
        <w:rPr>
          <w:rFonts w:asciiTheme="minorHAnsi" w:eastAsia="Times New Roman" w:hAnsiTheme="minorHAnsi" w:cstheme="minorHAnsi"/>
          <w:kern w:val="0"/>
        </w:rPr>
        <w:t>,</w:t>
      </w:r>
    </w:p>
    <w:p w14:paraId="60295465" w14:textId="77777777" w:rsidR="007D5E37" w:rsidRPr="00E63517" w:rsidRDefault="007D5E37" w:rsidP="00E25232">
      <w:pPr>
        <w:spacing w:after="0" w:line="276" w:lineRule="auto"/>
        <w:rPr>
          <w:rFonts w:asciiTheme="minorHAnsi" w:eastAsia="Times New Roman" w:hAnsiTheme="minorHAnsi" w:cstheme="minorHAnsi"/>
          <w:kern w:val="0"/>
        </w:rPr>
      </w:pPr>
    </w:p>
    <w:p w14:paraId="09AADF94" w14:textId="52292104" w:rsidR="00EF6AD4" w:rsidRDefault="00E63517" w:rsidP="00BE1CF4">
      <w:pPr>
        <w:spacing w:after="0" w:line="276" w:lineRule="auto"/>
        <w:ind w:firstLine="709"/>
        <w:jc w:val="both"/>
        <w:rPr>
          <w:rFonts w:asciiTheme="minorHAnsi" w:eastAsia="Times New Roman" w:hAnsiTheme="minorHAnsi" w:cstheme="minorHAnsi"/>
          <w:b/>
          <w:bCs/>
          <w:kern w:val="0"/>
        </w:rPr>
      </w:pPr>
      <w:r>
        <w:rPr>
          <w:rFonts w:asciiTheme="minorHAnsi" w:eastAsia="Times New Roman" w:hAnsiTheme="minorHAnsi" w:cstheme="minorHAnsi"/>
          <w:kern w:val="0"/>
        </w:rPr>
        <w:t>c</w:t>
      </w:r>
      <w:r w:rsidR="007D5E37" w:rsidRPr="00E63517">
        <w:rPr>
          <w:rFonts w:asciiTheme="minorHAnsi" w:eastAsia="Times New Roman" w:hAnsiTheme="minorHAnsi" w:cstheme="minorHAnsi"/>
          <w:kern w:val="0"/>
        </w:rPr>
        <w:t>złonkowie Komisji Socjalnej przypominają</w:t>
      </w:r>
      <w:r w:rsidR="00396190" w:rsidRPr="00E63517">
        <w:rPr>
          <w:rFonts w:asciiTheme="minorHAnsi" w:eastAsia="Times New Roman" w:hAnsiTheme="minorHAnsi" w:cstheme="minorHAnsi"/>
          <w:kern w:val="0"/>
        </w:rPr>
        <w:t>, że</w:t>
      </w:r>
      <w:r w:rsidR="007D5E37" w:rsidRPr="00E63517">
        <w:rPr>
          <w:rFonts w:asciiTheme="minorHAnsi" w:eastAsia="Times New Roman" w:hAnsiTheme="minorHAnsi" w:cstheme="minorHAnsi"/>
          <w:kern w:val="0"/>
        </w:rPr>
        <w:t xml:space="preserve"> osoby chcące korzystać z</w:t>
      </w:r>
      <w:r w:rsidR="00646D48">
        <w:rPr>
          <w:rFonts w:asciiTheme="minorHAnsi" w:eastAsia="Times New Roman" w:hAnsiTheme="minorHAnsi" w:cstheme="minorHAnsi"/>
          <w:kern w:val="0"/>
        </w:rPr>
        <w:t>e</w:t>
      </w:r>
      <w:r w:rsidR="00396190" w:rsidRPr="00E63517">
        <w:rPr>
          <w:rFonts w:asciiTheme="minorHAnsi" w:eastAsia="Times New Roman" w:hAnsiTheme="minorHAnsi" w:cstheme="minorHAnsi"/>
          <w:kern w:val="0"/>
        </w:rPr>
        <w:t xml:space="preserve"> wsparcia ZFŚS</w:t>
      </w:r>
      <w:r w:rsidR="00B34D34">
        <w:rPr>
          <w:rFonts w:asciiTheme="minorHAnsi" w:eastAsia="Times New Roman" w:hAnsiTheme="minorHAnsi" w:cstheme="minorHAnsi"/>
          <w:kern w:val="0"/>
        </w:rPr>
        <w:br/>
      </w:r>
      <w:r w:rsidR="00427FE1">
        <w:rPr>
          <w:rFonts w:asciiTheme="minorHAnsi" w:eastAsia="Times New Roman" w:hAnsiTheme="minorHAnsi" w:cstheme="minorHAnsi"/>
          <w:kern w:val="0"/>
        </w:rPr>
        <w:t>w 2026 roku</w:t>
      </w:r>
      <w:r w:rsidR="00396190" w:rsidRPr="00E63517">
        <w:rPr>
          <w:rFonts w:asciiTheme="minorHAnsi" w:eastAsia="Times New Roman" w:hAnsiTheme="minorHAnsi" w:cstheme="minorHAnsi"/>
          <w:kern w:val="0"/>
        </w:rPr>
        <w:t xml:space="preserve">, </w:t>
      </w:r>
      <w:r w:rsidR="00396190" w:rsidRPr="005E779C">
        <w:rPr>
          <w:rFonts w:asciiTheme="minorHAnsi" w:eastAsia="Times New Roman" w:hAnsiTheme="minorHAnsi" w:cstheme="minorHAnsi"/>
          <w:b/>
          <w:bCs/>
          <w:kern w:val="0"/>
          <w:u w:val="single"/>
        </w:rPr>
        <w:t>są zobowiązane</w:t>
      </w:r>
      <w:r w:rsidR="00396190" w:rsidRPr="00E63517">
        <w:rPr>
          <w:rFonts w:asciiTheme="minorHAnsi" w:eastAsia="Times New Roman" w:hAnsiTheme="minorHAnsi" w:cstheme="minorHAnsi"/>
          <w:kern w:val="0"/>
        </w:rPr>
        <w:t xml:space="preserve"> dostarczyć  </w:t>
      </w:r>
      <w:r w:rsidR="00EF6AD4" w:rsidRPr="00427FE1">
        <w:rPr>
          <w:rFonts w:asciiTheme="minorHAnsi" w:eastAsia="Times New Roman" w:hAnsiTheme="minorHAnsi" w:cstheme="minorHAnsi"/>
          <w:i/>
          <w:iCs/>
          <w:kern w:val="0"/>
        </w:rPr>
        <w:t>Oświadczenie o sytuacji życiowej, rodzinnej i materialnej za 2025 rok</w:t>
      </w:r>
      <w:r w:rsidR="00EF6AD4" w:rsidRPr="00E63517">
        <w:rPr>
          <w:rFonts w:asciiTheme="minorHAnsi" w:eastAsia="Times New Roman" w:hAnsiTheme="minorHAnsi" w:cstheme="minorHAnsi"/>
          <w:b/>
          <w:bCs/>
          <w:kern w:val="0"/>
        </w:rPr>
        <w:t xml:space="preserve"> (</w:t>
      </w:r>
      <w:r w:rsidR="00451552" w:rsidRPr="00E63517">
        <w:rPr>
          <w:rFonts w:asciiTheme="minorHAnsi" w:eastAsia="Times New Roman" w:hAnsiTheme="minorHAnsi" w:cstheme="minorHAnsi"/>
          <w:kern w:val="0"/>
        </w:rPr>
        <w:t>Załącznik Nr 1 do Regulaminu Zakładowego Funduszu Świadczeń Socjalnych</w:t>
      </w:r>
      <w:r w:rsidR="00EF6AD4" w:rsidRPr="00E63517">
        <w:rPr>
          <w:rFonts w:asciiTheme="minorHAnsi" w:eastAsia="Times New Roman" w:hAnsiTheme="minorHAnsi" w:cstheme="minorHAnsi"/>
          <w:b/>
          <w:bCs/>
          <w:kern w:val="0"/>
        </w:rPr>
        <w:t>)</w:t>
      </w:r>
      <w:r w:rsidR="005D7FDC">
        <w:rPr>
          <w:rFonts w:asciiTheme="minorHAnsi" w:eastAsia="Times New Roman" w:hAnsiTheme="minorHAnsi" w:cstheme="minorHAnsi"/>
          <w:b/>
          <w:bCs/>
          <w:kern w:val="0"/>
        </w:rPr>
        <w:t xml:space="preserve">. </w:t>
      </w:r>
      <w:r w:rsidR="00BE1CF4">
        <w:rPr>
          <w:rFonts w:asciiTheme="minorHAnsi" w:eastAsia="Times New Roman" w:hAnsiTheme="minorHAnsi" w:cstheme="minorHAnsi"/>
          <w:b/>
          <w:bCs/>
          <w:kern w:val="0"/>
        </w:rPr>
        <w:br/>
      </w:r>
      <w:r w:rsidR="005D7FDC">
        <w:rPr>
          <w:rFonts w:asciiTheme="minorHAnsi" w:eastAsia="Times New Roman" w:hAnsiTheme="minorHAnsi" w:cstheme="minorHAnsi"/>
          <w:b/>
          <w:bCs/>
          <w:kern w:val="0"/>
        </w:rPr>
        <w:t xml:space="preserve">Termin składania dokumentów mija </w:t>
      </w:r>
      <w:r w:rsidR="00976D8E">
        <w:rPr>
          <w:rFonts w:asciiTheme="minorHAnsi" w:eastAsia="Times New Roman" w:hAnsiTheme="minorHAnsi" w:cstheme="minorHAnsi"/>
          <w:b/>
          <w:bCs/>
          <w:kern w:val="0"/>
        </w:rPr>
        <w:t>5 maja 2026 r.</w:t>
      </w:r>
      <w:r w:rsidR="00377E3E">
        <w:rPr>
          <w:rStyle w:val="Odwoanieprzypisudolnego"/>
          <w:rFonts w:asciiTheme="minorHAnsi" w:eastAsia="Times New Roman" w:hAnsiTheme="minorHAnsi" w:cstheme="minorHAnsi"/>
          <w:b/>
          <w:bCs/>
          <w:kern w:val="0"/>
        </w:rPr>
        <w:footnoteReference w:id="1"/>
      </w:r>
      <w:r w:rsidR="00976D8E">
        <w:rPr>
          <w:rFonts w:asciiTheme="minorHAnsi" w:eastAsia="Times New Roman" w:hAnsiTheme="minorHAnsi" w:cstheme="minorHAnsi"/>
          <w:b/>
          <w:bCs/>
          <w:kern w:val="0"/>
        </w:rPr>
        <w:t xml:space="preserve"> </w:t>
      </w:r>
    </w:p>
    <w:p w14:paraId="313CD1D5" w14:textId="77777777" w:rsidR="00BE1CF4" w:rsidRDefault="00BE1CF4" w:rsidP="00BE1CF4">
      <w:pPr>
        <w:spacing w:after="0" w:line="276" w:lineRule="auto"/>
        <w:ind w:firstLine="709"/>
        <w:jc w:val="both"/>
        <w:rPr>
          <w:rFonts w:asciiTheme="minorHAnsi" w:eastAsia="Times New Roman" w:hAnsiTheme="minorHAnsi" w:cstheme="minorHAnsi"/>
          <w:b/>
          <w:bCs/>
          <w:kern w:val="0"/>
        </w:rPr>
      </w:pPr>
    </w:p>
    <w:p w14:paraId="6C0F5164" w14:textId="56DACA8D" w:rsidR="00742938" w:rsidRDefault="00825AE8" w:rsidP="00825AE8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Druki</w:t>
      </w:r>
      <w:r w:rsidR="002F4CA4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można pobrać ze strony </w:t>
      </w:r>
      <w:hyperlink r:id="rId8" w:history="1">
        <w:r w:rsidR="00742938" w:rsidRPr="00EE12B3">
          <w:rPr>
            <w:rStyle w:val="Hipercze"/>
            <w:rFonts w:asciiTheme="minorHAnsi" w:hAnsiTheme="minorHAnsi" w:cstheme="minorHAnsi"/>
          </w:rPr>
          <w:t>https://oce.opolskie.pl/</w:t>
        </w:r>
      </w:hyperlink>
      <w:r w:rsidR="00742938">
        <w:rPr>
          <w:rFonts w:asciiTheme="minorHAnsi" w:hAnsiTheme="minorHAnsi" w:cstheme="minorHAnsi"/>
        </w:rPr>
        <w:t xml:space="preserve"> (zakładka ZFŚS</w:t>
      </w:r>
      <w:r w:rsidR="00221D44">
        <w:rPr>
          <w:rFonts w:asciiTheme="minorHAnsi" w:hAnsiTheme="minorHAnsi" w:cstheme="minorHAnsi"/>
        </w:rPr>
        <w:t xml:space="preserve">- </w:t>
      </w:r>
      <w:hyperlink r:id="rId9" w:history="1">
        <w:r w:rsidR="00221D44" w:rsidRPr="00EE12B3">
          <w:rPr>
            <w:rStyle w:val="Hipercze"/>
            <w:rFonts w:asciiTheme="minorHAnsi" w:hAnsiTheme="minorHAnsi" w:cstheme="minorHAnsi"/>
          </w:rPr>
          <w:t>https://oce.opolskie.pl/2026/02/04/zfss/</w:t>
        </w:r>
      </w:hyperlink>
      <w:r w:rsidR="00221D44">
        <w:rPr>
          <w:rFonts w:asciiTheme="minorHAnsi" w:hAnsiTheme="minorHAnsi" w:cstheme="minorHAnsi"/>
        </w:rPr>
        <w:t xml:space="preserve"> </w:t>
      </w:r>
      <w:r w:rsidR="00742938">
        <w:rPr>
          <w:rFonts w:asciiTheme="minorHAnsi" w:hAnsiTheme="minorHAnsi" w:cstheme="minorHAnsi"/>
        </w:rPr>
        <w:t>).</w:t>
      </w:r>
    </w:p>
    <w:p w14:paraId="645B1361" w14:textId="623908E7" w:rsidR="00825AE8" w:rsidRPr="00EF60D1" w:rsidRDefault="00825AE8" w:rsidP="00825AE8">
      <w:pPr>
        <w:jc w:val="both"/>
        <w:rPr>
          <w:rFonts w:asciiTheme="minorHAnsi" w:hAnsiTheme="minorHAnsi" w:cstheme="minorHAnsi"/>
        </w:rPr>
      </w:pPr>
      <w:r w:rsidRPr="00EF60D1">
        <w:rPr>
          <w:rFonts w:asciiTheme="minorHAnsi" w:hAnsiTheme="minorHAnsi" w:cstheme="minorHAnsi"/>
        </w:rPr>
        <w:t xml:space="preserve">Wypełnione druki można przesłać </w:t>
      </w:r>
      <w:r w:rsidR="002E5405">
        <w:rPr>
          <w:rFonts w:asciiTheme="minorHAnsi" w:hAnsiTheme="minorHAnsi" w:cstheme="minorHAnsi"/>
        </w:rPr>
        <w:t xml:space="preserve">listownie </w:t>
      </w:r>
      <w:r w:rsidRPr="00EF60D1">
        <w:rPr>
          <w:rFonts w:asciiTheme="minorHAnsi" w:hAnsiTheme="minorHAnsi" w:cstheme="minorHAnsi"/>
        </w:rPr>
        <w:t xml:space="preserve">na adres: Opolskie Centrum Edukacji, Zakładowy Fundusz Świadczeń Socjalnych, ul. Głogowska 27, 45-315 Opole lub złożyć osobiście w </w:t>
      </w:r>
      <w:r>
        <w:rPr>
          <w:rFonts w:asciiTheme="minorHAnsi" w:hAnsiTheme="minorHAnsi" w:cstheme="minorHAnsi"/>
        </w:rPr>
        <w:t xml:space="preserve">siedzibie </w:t>
      </w:r>
      <w:r w:rsidRPr="00EF60D1">
        <w:rPr>
          <w:rFonts w:asciiTheme="minorHAnsi" w:hAnsiTheme="minorHAnsi" w:cstheme="minorHAnsi"/>
        </w:rPr>
        <w:t>Opolski</w:t>
      </w:r>
      <w:r>
        <w:rPr>
          <w:rFonts w:asciiTheme="minorHAnsi" w:hAnsiTheme="minorHAnsi" w:cstheme="minorHAnsi"/>
        </w:rPr>
        <w:t xml:space="preserve">ego </w:t>
      </w:r>
      <w:r w:rsidRPr="00EF60D1">
        <w:rPr>
          <w:rFonts w:asciiTheme="minorHAnsi" w:hAnsiTheme="minorHAnsi" w:cstheme="minorHAnsi"/>
        </w:rPr>
        <w:t>Centrum Edukacji</w:t>
      </w:r>
      <w:r>
        <w:rPr>
          <w:rFonts w:asciiTheme="minorHAnsi" w:hAnsiTheme="minorHAnsi" w:cstheme="minorHAnsi"/>
        </w:rPr>
        <w:t xml:space="preserve"> w </w:t>
      </w:r>
      <w:r w:rsidR="00742938">
        <w:rPr>
          <w:rFonts w:asciiTheme="minorHAnsi" w:hAnsiTheme="minorHAnsi" w:cstheme="minorHAnsi"/>
        </w:rPr>
        <w:t>punkcie kancelaryjnym</w:t>
      </w:r>
      <w:r w:rsidRPr="00EF60D1">
        <w:rPr>
          <w:rFonts w:asciiTheme="minorHAnsi" w:hAnsiTheme="minorHAnsi" w:cstheme="minorHAnsi"/>
        </w:rPr>
        <w:t xml:space="preserve"> pok. 1.</w:t>
      </w:r>
      <w:r w:rsidR="00B24285">
        <w:rPr>
          <w:rFonts w:asciiTheme="minorHAnsi" w:hAnsiTheme="minorHAnsi" w:cstheme="minorHAnsi"/>
        </w:rPr>
        <w:t>36</w:t>
      </w:r>
      <w:r w:rsidR="001A5117">
        <w:rPr>
          <w:rFonts w:asciiTheme="minorHAnsi" w:hAnsiTheme="minorHAnsi" w:cstheme="minorHAnsi"/>
        </w:rPr>
        <w:t xml:space="preserve"> </w:t>
      </w:r>
      <w:r w:rsidRPr="00EF60D1">
        <w:rPr>
          <w:rFonts w:asciiTheme="minorHAnsi" w:hAnsiTheme="minorHAnsi" w:cstheme="minorHAnsi"/>
        </w:rPr>
        <w:t xml:space="preserve"> </w:t>
      </w:r>
      <w:r w:rsidR="00412B0D">
        <w:rPr>
          <w:rFonts w:asciiTheme="minorHAnsi" w:hAnsiTheme="minorHAnsi" w:cstheme="minorHAnsi"/>
        </w:rPr>
        <w:t>lub w</w:t>
      </w:r>
      <w:r w:rsidR="00412B0D" w:rsidRPr="00EF60D1">
        <w:rPr>
          <w:rFonts w:asciiTheme="minorHAnsi" w:hAnsiTheme="minorHAnsi" w:cstheme="minorHAnsi"/>
        </w:rPr>
        <w:t xml:space="preserve"> </w:t>
      </w:r>
      <w:r w:rsidR="00412B0D">
        <w:rPr>
          <w:rFonts w:asciiTheme="minorHAnsi" w:hAnsiTheme="minorHAnsi" w:cstheme="minorHAnsi"/>
        </w:rPr>
        <w:t>pok. 1,25.</w:t>
      </w:r>
    </w:p>
    <w:p w14:paraId="1CC689FA" w14:textId="77777777" w:rsidR="00BE1CF4" w:rsidRPr="00E63517" w:rsidRDefault="00BE1CF4" w:rsidP="00BE1CF4">
      <w:pPr>
        <w:spacing w:after="0" w:line="276" w:lineRule="auto"/>
        <w:ind w:firstLine="709"/>
        <w:jc w:val="both"/>
        <w:rPr>
          <w:rFonts w:asciiTheme="minorHAnsi" w:eastAsia="Times New Roman" w:hAnsiTheme="minorHAnsi" w:cstheme="minorHAnsi"/>
          <w:b/>
          <w:bCs/>
          <w:kern w:val="0"/>
        </w:rPr>
      </w:pPr>
    </w:p>
    <w:p w14:paraId="4ED3C8EB" w14:textId="70F466B8" w:rsidR="007D5E37" w:rsidRPr="00486D1E" w:rsidRDefault="00B03DEE" w:rsidP="00451552">
      <w:pPr>
        <w:spacing w:after="0" w:line="276" w:lineRule="auto"/>
        <w:rPr>
          <w:rFonts w:cstheme="minorHAnsi"/>
          <w:sz w:val="22"/>
          <w:szCs w:val="22"/>
          <w:u w:val="single"/>
        </w:rPr>
      </w:pPr>
      <w:r w:rsidRPr="00486D1E">
        <w:rPr>
          <w:rFonts w:cstheme="minorHAnsi"/>
          <w:sz w:val="22"/>
          <w:szCs w:val="22"/>
          <w:u w:val="single"/>
        </w:rPr>
        <w:t>Uwaga:</w:t>
      </w:r>
    </w:p>
    <w:p w14:paraId="047BB200" w14:textId="6BDAB497" w:rsidR="00B03DEE" w:rsidRDefault="00B03DEE" w:rsidP="00B03DEE">
      <w:pPr>
        <w:widowControl w:val="0"/>
        <w:suppressAutoHyphens/>
        <w:autoSpaceDE w:val="0"/>
        <w:spacing w:after="0"/>
        <w:jc w:val="both"/>
        <w:rPr>
          <w:rFonts w:asciiTheme="minorHAnsi" w:eastAsia="Calibri" w:hAnsiTheme="minorHAnsi" w:cstheme="minorHAnsi"/>
          <w:kern w:val="0"/>
        </w:rPr>
      </w:pPr>
      <w:r w:rsidRPr="00EF60D1">
        <w:rPr>
          <w:rFonts w:asciiTheme="minorHAnsi" w:eastAsia="Calibri" w:hAnsiTheme="minorHAnsi" w:cstheme="minorHAnsi"/>
          <w:kern w:val="0"/>
        </w:rPr>
        <w:t xml:space="preserve">Wszystkie świadczenia socjalne z Funduszu, są przyznawane </w:t>
      </w:r>
      <w:r w:rsidRPr="00EF60D1">
        <w:rPr>
          <w:rFonts w:asciiTheme="minorHAnsi" w:eastAsia="Calibri" w:hAnsiTheme="minorHAnsi" w:cstheme="minorHAnsi"/>
          <w:kern w:val="0"/>
          <w:u w:val="single"/>
        </w:rPr>
        <w:t>na wniosek osób uprawnionych</w:t>
      </w:r>
      <w:r w:rsidRPr="00EF60D1">
        <w:rPr>
          <w:rFonts w:asciiTheme="minorHAnsi" w:eastAsia="Calibri" w:hAnsiTheme="minorHAnsi" w:cstheme="minorHAnsi"/>
          <w:kern w:val="0"/>
        </w:rPr>
        <w:t xml:space="preserve"> i nie mają charakteru roszczeniowego (</w:t>
      </w:r>
      <w:r w:rsidRPr="00EF60D1">
        <w:rPr>
          <w:rFonts w:asciiTheme="minorHAnsi" w:eastAsia="Calibri" w:hAnsiTheme="minorHAnsi" w:cstheme="minorHAnsi"/>
          <w:i/>
          <w:kern w:val="0"/>
        </w:rPr>
        <w:t>mają charakter uznaniowy</w:t>
      </w:r>
      <w:r w:rsidRPr="00EF60D1">
        <w:rPr>
          <w:rFonts w:asciiTheme="minorHAnsi" w:eastAsia="Calibri" w:hAnsiTheme="minorHAnsi" w:cstheme="minorHAnsi"/>
          <w:kern w:val="0"/>
        </w:rPr>
        <w:t>)</w:t>
      </w:r>
      <w:r w:rsidR="00973002">
        <w:rPr>
          <w:rStyle w:val="Odwoanieprzypisudolnego"/>
          <w:rFonts w:asciiTheme="minorHAnsi" w:eastAsia="Calibri" w:hAnsiTheme="minorHAnsi" w:cstheme="minorHAnsi"/>
          <w:kern w:val="0"/>
        </w:rPr>
        <w:footnoteReference w:id="2"/>
      </w:r>
      <w:r w:rsidR="002F4CA4">
        <w:rPr>
          <w:rFonts w:asciiTheme="minorHAnsi" w:eastAsia="Calibri" w:hAnsiTheme="minorHAnsi" w:cstheme="minorHAnsi"/>
          <w:kern w:val="0"/>
        </w:rPr>
        <w:t>.</w:t>
      </w:r>
    </w:p>
    <w:p w14:paraId="54967B6A" w14:textId="77777777" w:rsidR="002F4CA4" w:rsidRPr="00EF60D1" w:rsidRDefault="002F4CA4" w:rsidP="00B03DEE">
      <w:pPr>
        <w:widowControl w:val="0"/>
        <w:suppressAutoHyphens/>
        <w:autoSpaceDE w:val="0"/>
        <w:spacing w:after="0"/>
        <w:jc w:val="both"/>
        <w:rPr>
          <w:rFonts w:asciiTheme="minorHAnsi" w:eastAsia="Times New Roman" w:hAnsiTheme="minorHAnsi" w:cstheme="minorHAnsi"/>
          <w:b/>
        </w:rPr>
      </w:pPr>
    </w:p>
    <w:p w14:paraId="356EB686" w14:textId="77777777" w:rsidR="00B03DEE" w:rsidRPr="00E25232" w:rsidRDefault="00B03DEE" w:rsidP="00451552">
      <w:pPr>
        <w:spacing w:after="0" w:line="276" w:lineRule="auto"/>
        <w:rPr>
          <w:rFonts w:cstheme="minorHAnsi"/>
          <w:sz w:val="22"/>
          <w:szCs w:val="22"/>
        </w:rPr>
      </w:pPr>
    </w:p>
    <w:sectPr w:rsidR="00B03DEE" w:rsidRPr="00E25232" w:rsidSect="008978B7">
      <w:headerReference w:type="default" r:id="rId10"/>
      <w:footerReference w:type="default" r:id="rId11"/>
      <w:headerReference w:type="first" r:id="rId12"/>
      <w:footerReference w:type="first" r:id="rId13"/>
      <w:pgSz w:w="11900" w:h="16840" w:code="9"/>
      <w:pgMar w:top="1134" w:right="1134" w:bottom="1134" w:left="1134" w:header="56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82A61C" w14:textId="77777777" w:rsidR="00DA409F" w:rsidRPr="008978B7" w:rsidRDefault="00DA409F" w:rsidP="00705F1C">
      <w:r w:rsidRPr="008978B7">
        <w:separator/>
      </w:r>
    </w:p>
    <w:p w14:paraId="3D2B5BCF" w14:textId="77777777" w:rsidR="00DA409F" w:rsidRPr="008978B7" w:rsidRDefault="00DA409F" w:rsidP="00705F1C"/>
    <w:p w14:paraId="436DF3A8" w14:textId="77777777" w:rsidR="00DA409F" w:rsidRPr="008978B7" w:rsidRDefault="00DA409F" w:rsidP="00705F1C"/>
    <w:p w14:paraId="6C295D9A" w14:textId="77777777" w:rsidR="00DA409F" w:rsidRPr="008978B7" w:rsidRDefault="00DA409F" w:rsidP="00705F1C"/>
  </w:endnote>
  <w:endnote w:type="continuationSeparator" w:id="0">
    <w:p w14:paraId="2AE43101" w14:textId="77777777" w:rsidR="00DA409F" w:rsidRPr="008978B7" w:rsidRDefault="00DA409F" w:rsidP="00705F1C">
      <w:r w:rsidRPr="008978B7">
        <w:continuationSeparator/>
      </w:r>
    </w:p>
    <w:p w14:paraId="0F38C38A" w14:textId="77777777" w:rsidR="00DA409F" w:rsidRPr="008978B7" w:rsidRDefault="00DA409F" w:rsidP="00705F1C"/>
    <w:p w14:paraId="0FB24640" w14:textId="77777777" w:rsidR="00DA409F" w:rsidRPr="008978B7" w:rsidRDefault="00DA409F" w:rsidP="00705F1C"/>
    <w:p w14:paraId="453DB2CE" w14:textId="77777777" w:rsidR="00DA409F" w:rsidRPr="008978B7" w:rsidRDefault="00DA409F" w:rsidP="00705F1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Grande CE">
    <w:charset w:val="58"/>
    <w:family w:val="auto"/>
    <w:pitch w:val="variable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5645" w:type="pct"/>
      <w:tblInd w:w="-680" w:type="dxa"/>
      <w:tblBorders>
        <w:top w:val="none" w:sz="0" w:space="0" w:color="auto"/>
        <w:left w:val="none" w:sz="0" w:space="0" w:color="auto"/>
        <w:bottom w:val="single" w:sz="18" w:space="0" w:color="FECA00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964"/>
      <w:gridCol w:w="8911"/>
    </w:tblGrid>
    <w:tr w:rsidR="00D163E8" w:rsidRPr="008978B7" w14:paraId="1F1E3AE4" w14:textId="77777777" w:rsidTr="00157A3C">
      <w:tc>
        <w:tcPr>
          <w:tcW w:w="903" w:type="pct"/>
          <w:tcBorders>
            <w:top w:val="single" w:sz="18" w:space="0" w:color="FECA00"/>
            <w:bottom w:val="nil"/>
          </w:tcBorders>
        </w:tcPr>
        <w:p w14:paraId="24921806" w14:textId="77777777" w:rsidR="00D163E8" w:rsidRPr="008978B7" w:rsidRDefault="00D163E8" w:rsidP="00D163E8">
          <w:pPr>
            <w:pStyle w:val="Opis"/>
            <w:spacing w:line="240" w:lineRule="auto"/>
            <w:rPr>
              <w:rFonts w:asciiTheme="minorHAnsi" w:hAnsiTheme="minorHAnsi" w:cstheme="minorHAnsi"/>
              <w:b/>
              <w:sz w:val="20"/>
              <w:szCs w:val="20"/>
            </w:rPr>
          </w:pPr>
          <w:r w:rsidRPr="008978B7">
            <w:rPr>
              <w:noProof/>
            </w:rPr>
            <w:drawing>
              <wp:inline distT="0" distB="0" distL="0" distR="0" wp14:anchorId="65C5F792" wp14:editId="76B78576">
                <wp:extent cx="1080000" cy="269058"/>
                <wp:effectExtent l="0" t="0" r="6350" b="0"/>
                <wp:docPr id="85763814" name="Obraz 857638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0000" cy="26905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97" w:type="pct"/>
          <w:tcBorders>
            <w:top w:val="single" w:sz="18" w:space="0" w:color="0F6EBB"/>
            <w:bottom w:val="nil"/>
          </w:tcBorders>
        </w:tcPr>
        <w:p w14:paraId="13B0600B" w14:textId="77777777" w:rsidR="00D163E8" w:rsidRPr="008978B7" w:rsidRDefault="00D163E8" w:rsidP="00D163E8">
          <w:pPr>
            <w:pStyle w:val="Opis"/>
            <w:spacing w:line="240" w:lineRule="auto"/>
            <w:rPr>
              <w:rFonts w:eastAsia="Times New Roman" w:cs="Calibri"/>
              <w:color w:val="002060"/>
              <w:sz w:val="14"/>
              <w:szCs w:val="14"/>
            </w:rPr>
          </w:pPr>
          <w:r w:rsidRPr="008978B7">
            <w:rPr>
              <w:rFonts w:eastAsia="Times New Roman" w:cs="Calibri"/>
              <w:b/>
              <w:bCs/>
              <w:color w:val="002060"/>
              <w:sz w:val="18"/>
              <w:szCs w:val="18"/>
            </w:rPr>
            <w:t>Opolskie Centrum Edukacji</w:t>
          </w:r>
          <w:r w:rsidRPr="008978B7">
            <w:rPr>
              <w:rFonts w:eastAsia="Times New Roman" w:cs="Calibri"/>
              <w:color w:val="002060"/>
              <w:sz w:val="18"/>
              <w:szCs w:val="18"/>
            </w:rPr>
            <w:t xml:space="preserve"> </w:t>
          </w:r>
          <w:r w:rsidRPr="008978B7">
            <w:rPr>
              <w:rFonts w:eastAsia="Times New Roman" w:cs="Calibri"/>
              <w:color w:val="002060"/>
              <w:sz w:val="14"/>
              <w:szCs w:val="14"/>
            </w:rPr>
            <w:t>45-315 Opole, ul. Głogowska 27, tel.: +48774047530, www.oce.opolskie.pl, kontakt@oce.opolskie.pl</w:t>
          </w:r>
        </w:p>
        <w:p w14:paraId="706152DF" w14:textId="77777777" w:rsidR="00D163E8" w:rsidRPr="008978B7" w:rsidRDefault="00D163E8" w:rsidP="00D163E8">
          <w:pPr>
            <w:pStyle w:val="Opis"/>
            <w:tabs>
              <w:tab w:val="left" w:pos="7650"/>
            </w:tabs>
            <w:spacing w:line="240" w:lineRule="auto"/>
            <w:rPr>
              <w:rFonts w:eastAsia="Times New Roman" w:cs="Calibri"/>
              <w:color w:val="002060"/>
              <w:sz w:val="14"/>
              <w:szCs w:val="14"/>
            </w:rPr>
          </w:pPr>
          <w:r w:rsidRPr="008978B7">
            <w:rPr>
              <w:rFonts w:eastAsia="Times New Roman" w:cs="Calibri"/>
              <w:b/>
              <w:bCs/>
              <w:color w:val="002060"/>
              <w:sz w:val="14"/>
              <w:szCs w:val="14"/>
            </w:rPr>
            <w:t>Pedagogiczna Biblioteka Wojewódzka</w:t>
          </w:r>
          <w:r w:rsidRPr="008978B7">
            <w:rPr>
              <w:rFonts w:eastAsia="Times New Roman" w:cs="Calibri"/>
              <w:color w:val="002060"/>
              <w:sz w:val="14"/>
              <w:szCs w:val="14"/>
            </w:rPr>
            <w:t xml:space="preserve"> 45-062 Opole, ul. Kościuszki 14, tel.: +48774536692, www.pedagogiczna.pl</w:t>
          </w:r>
        </w:p>
        <w:p w14:paraId="60B51CC9" w14:textId="77777777" w:rsidR="00D163E8" w:rsidRPr="008978B7" w:rsidRDefault="00D163E8" w:rsidP="00D163E8">
          <w:pPr>
            <w:pStyle w:val="Opis"/>
            <w:spacing w:line="240" w:lineRule="auto"/>
            <w:rPr>
              <w:rFonts w:cstheme="minorHAnsi"/>
              <w:b/>
            </w:rPr>
          </w:pPr>
          <w:r w:rsidRPr="008978B7">
            <w:rPr>
              <w:rFonts w:eastAsia="Times New Roman" w:cs="Calibri"/>
              <w:b/>
              <w:bCs/>
              <w:color w:val="002060"/>
              <w:sz w:val="14"/>
              <w:szCs w:val="14"/>
            </w:rPr>
            <w:t>Regionalne Centrum Rozwoju Edukacji</w:t>
          </w:r>
          <w:r w:rsidRPr="008978B7">
            <w:rPr>
              <w:rFonts w:eastAsia="Times New Roman" w:cs="Calibri"/>
              <w:color w:val="002060"/>
              <w:sz w:val="14"/>
              <w:szCs w:val="14"/>
            </w:rPr>
            <w:t xml:space="preserve"> placówka akredytowana, 45-315 Opole, ul. Głogowska 27, tel.: +48774047530, www.rcre.opolskie.pl</w:t>
          </w:r>
        </w:p>
      </w:tc>
    </w:tr>
  </w:tbl>
  <w:p w14:paraId="42975DD7" w14:textId="77777777" w:rsidR="004B5499" w:rsidRPr="008978B7" w:rsidRDefault="004B5499" w:rsidP="00D91748">
    <w:pPr>
      <w:pStyle w:val="Stopka"/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5645" w:type="pct"/>
      <w:tblInd w:w="-680" w:type="dxa"/>
      <w:tblBorders>
        <w:top w:val="none" w:sz="0" w:space="0" w:color="auto"/>
        <w:left w:val="none" w:sz="0" w:space="0" w:color="auto"/>
        <w:bottom w:val="single" w:sz="18" w:space="0" w:color="FECA00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964"/>
      <w:gridCol w:w="8911"/>
    </w:tblGrid>
    <w:tr w:rsidR="00D54129" w:rsidRPr="008978B7" w14:paraId="6AA38C62" w14:textId="77777777" w:rsidTr="00032F78">
      <w:tc>
        <w:tcPr>
          <w:tcW w:w="903" w:type="pct"/>
          <w:tcBorders>
            <w:top w:val="single" w:sz="18" w:space="0" w:color="FECA00"/>
            <w:bottom w:val="nil"/>
          </w:tcBorders>
        </w:tcPr>
        <w:p w14:paraId="372DFF5C" w14:textId="77777777" w:rsidR="00D54129" w:rsidRPr="008978B7" w:rsidRDefault="00D54129" w:rsidP="00D039BB">
          <w:pPr>
            <w:pStyle w:val="Opis"/>
            <w:spacing w:line="240" w:lineRule="auto"/>
            <w:rPr>
              <w:rFonts w:asciiTheme="minorHAnsi" w:hAnsiTheme="minorHAnsi" w:cstheme="minorHAnsi"/>
              <w:b/>
              <w:sz w:val="20"/>
              <w:szCs w:val="20"/>
            </w:rPr>
          </w:pPr>
          <w:r w:rsidRPr="008978B7">
            <w:rPr>
              <w:noProof/>
            </w:rPr>
            <w:drawing>
              <wp:inline distT="0" distB="0" distL="0" distR="0" wp14:anchorId="1F4D7481" wp14:editId="797B37BA">
                <wp:extent cx="1080000" cy="269058"/>
                <wp:effectExtent l="0" t="0" r="6350" b="0"/>
                <wp:docPr id="8" name="Obraz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0000" cy="26905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97" w:type="pct"/>
          <w:tcBorders>
            <w:top w:val="single" w:sz="18" w:space="0" w:color="0F6EBB"/>
            <w:bottom w:val="nil"/>
          </w:tcBorders>
        </w:tcPr>
        <w:p w14:paraId="7AAA49C7" w14:textId="77777777" w:rsidR="00D54129" w:rsidRPr="008978B7" w:rsidRDefault="00D54129" w:rsidP="00D039BB">
          <w:pPr>
            <w:pStyle w:val="Opis"/>
            <w:spacing w:line="240" w:lineRule="auto"/>
            <w:rPr>
              <w:rFonts w:eastAsia="Times New Roman" w:cs="Calibri"/>
              <w:color w:val="002060"/>
              <w:sz w:val="14"/>
              <w:szCs w:val="14"/>
            </w:rPr>
          </w:pPr>
          <w:r w:rsidRPr="008978B7">
            <w:rPr>
              <w:rFonts w:eastAsia="Times New Roman" w:cs="Calibri"/>
              <w:b/>
              <w:bCs/>
              <w:color w:val="002060"/>
              <w:sz w:val="18"/>
              <w:szCs w:val="18"/>
            </w:rPr>
            <w:t>Opolskie Centrum Edukacji</w:t>
          </w:r>
          <w:r w:rsidRPr="008978B7">
            <w:rPr>
              <w:rFonts w:eastAsia="Times New Roman" w:cs="Calibri"/>
              <w:color w:val="002060"/>
              <w:sz w:val="18"/>
              <w:szCs w:val="18"/>
            </w:rPr>
            <w:t xml:space="preserve"> </w:t>
          </w:r>
          <w:r w:rsidRPr="008978B7">
            <w:rPr>
              <w:rFonts w:eastAsia="Times New Roman" w:cs="Calibri"/>
              <w:color w:val="002060"/>
              <w:sz w:val="14"/>
              <w:szCs w:val="14"/>
            </w:rPr>
            <w:t>45-315 Opole, ul. Głogowska 27, tel.: +48774047530, www.oce.opolskie.pl, kontakt@oce.opolskie.pl</w:t>
          </w:r>
        </w:p>
        <w:p w14:paraId="71DD63EE" w14:textId="1F3E7D67" w:rsidR="00D54129" w:rsidRPr="008978B7" w:rsidRDefault="00D54129" w:rsidP="002A6BED">
          <w:pPr>
            <w:pStyle w:val="Opis"/>
            <w:tabs>
              <w:tab w:val="left" w:pos="7650"/>
            </w:tabs>
            <w:spacing w:line="240" w:lineRule="auto"/>
            <w:rPr>
              <w:rFonts w:eastAsia="Times New Roman" w:cs="Calibri"/>
              <w:color w:val="002060"/>
              <w:sz w:val="14"/>
              <w:szCs w:val="14"/>
            </w:rPr>
          </w:pPr>
          <w:r w:rsidRPr="008978B7">
            <w:rPr>
              <w:rFonts w:eastAsia="Times New Roman" w:cs="Calibri"/>
              <w:b/>
              <w:bCs/>
              <w:color w:val="002060"/>
              <w:sz w:val="14"/>
              <w:szCs w:val="14"/>
            </w:rPr>
            <w:t>Pedagogiczna Biblioteka Wojewódzka</w:t>
          </w:r>
          <w:r w:rsidRPr="008978B7">
            <w:rPr>
              <w:rFonts w:eastAsia="Times New Roman" w:cs="Calibri"/>
              <w:color w:val="002060"/>
              <w:sz w:val="14"/>
              <w:szCs w:val="14"/>
            </w:rPr>
            <w:t xml:space="preserve"> 45-062 Opole, ul. Kościuszki 14, tel.: +48774536692, www.pedagogiczna.pl</w:t>
          </w:r>
        </w:p>
        <w:p w14:paraId="554F9F6A" w14:textId="77777777" w:rsidR="00D54129" w:rsidRPr="008978B7" w:rsidRDefault="00D54129" w:rsidP="00D039BB">
          <w:pPr>
            <w:pStyle w:val="Opis"/>
            <w:spacing w:line="240" w:lineRule="auto"/>
            <w:rPr>
              <w:rFonts w:cstheme="minorHAnsi"/>
              <w:b/>
            </w:rPr>
          </w:pPr>
          <w:r w:rsidRPr="008978B7">
            <w:rPr>
              <w:rFonts w:eastAsia="Times New Roman" w:cs="Calibri"/>
              <w:b/>
              <w:bCs/>
              <w:color w:val="002060"/>
              <w:sz w:val="14"/>
              <w:szCs w:val="14"/>
            </w:rPr>
            <w:t>Regionalne Centrum Rozwoju Edukacji</w:t>
          </w:r>
          <w:r w:rsidRPr="008978B7">
            <w:rPr>
              <w:rFonts w:eastAsia="Times New Roman" w:cs="Calibri"/>
              <w:color w:val="002060"/>
              <w:sz w:val="14"/>
              <w:szCs w:val="14"/>
            </w:rPr>
            <w:t xml:space="preserve"> placówka akredytowana, 45-315 Opole, ul. Głogowska 27, tel.: +48774047530, www.rcre.opolskie.pl</w:t>
          </w:r>
        </w:p>
      </w:tc>
    </w:tr>
  </w:tbl>
  <w:p w14:paraId="0F908AEA" w14:textId="77777777" w:rsidR="00D54129" w:rsidRPr="008978B7" w:rsidRDefault="00D54129" w:rsidP="002A6BED">
    <w:pPr>
      <w:pStyle w:val="Opis"/>
      <w:spacing w:line="240" w:lineRule="auto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F18A54" w14:textId="77777777" w:rsidR="00DA409F" w:rsidRPr="008978B7" w:rsidRDefault="00DA409F" w:rsidP="00705F1C">
      <w:r w:rsidRPr="008978B7">
        <w:separator/>
      </w:r>
    </w:p>
    <w:p w14:paraId="0054A398" w14:textId="77777777" w:rsidR="00DA409F" w:rsidRPr="008978B7" w:rsidRDefault="00DA409F" w:rsidP="00705F1C"/>
    <w:p w14:paraId="4A14A0FC" w14:textId="77777777" w:rsidR="00DA409F" w:rsidRPr="008978B7" w:rsidRDefault="00DA409F" w:rsidP="00705F1C"/>
    <w:p w14:paraId="1470C82E" w14:textId="77777777" w:rsidR="00DA409F" w:rsidRPr="008978B7" w:rsidRDefault="00DA409F" w:rsidP="00705F1C"/>
  </w:footnote>
  <w:footnote w:type="continuationSeparator" w:id="0">
    <w:p w14:paraId="63CBCE07" w14:textId="77777777" w:rsidR="00DA409F" w:rsidRPr="008978B7" w:rsidRDefault="00DA409F" w:rsidP="00705F1C">
      <w:r w:rsidRPr="008978B7">
        <w:continuationSeparator/>
      </w:r>
    </w:p>
    <w:p w14:paraId="1CABCEBE" w14:textId="77777777" w:rsidR="00DA409F" w:rsidRPr="008978B7" w:rsidRDefault="00DA409F" w:rsidP="00705F1C"/>
    <w:p w14:paraId="06270D98" w14:textId="77777777" w:rsidR="00DA409F" w:rsidRPr="008978B7" w:rsidRDefault="00DA409F" w:rsidP="00705F1C"/>
    <w:p w14:paraId="23412709" w14:textId="77777777" w:rsidR="00DA409F" w:rsidRPr="008978B7" w:rsidRDefault="00DA409F" w:rsidP="00705F1C"/>
  </w:footnote>
  <w:footnote w:id="1">
    <w:p w14:paraId="3DF0257C" w14:textId="17474070" w:rsidR="00377E3E" w:rsidRDefault="00377E3E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Theme="minorHAnsi" w:eastAsia="Times New Roman" w:hAnsiTheme="minorHAnsi" w:cstheme="minorHAnsi"/>
          <w:bCs/>
        </w:rPr>
        <w:t>§</w:t>
      </w:r>
      <w:r w:rsidRPr="00EF60D1">
        <w:rPr>
          <w:rFonts w:asciiTheme="minorHAnsi" w:eastAsia="Times New Roman" w:hAnsiTheme="minorHAnsi" w:cstheme="minorHAnsi"/>
          <w:bCs/>
        </w:rPr>
        <w:t xml:space="preserve"> 24</w:t>
      </w:r>
      <w:r>
        <w:rPr>
          <w:rFonts w:asciiTheme="minorHAnsi" w:eastAsia="Times New Roman" w:hAnsiTheme="minorHAnsi" w:cstheme="minorHAnsi"/>
          <w:bCs/>
        </w:rPr>
        <w:t xml:space="preserve"> Regulaminu ZFŚS</w:t>
      </w:r>
    </w:p>
  </w:footnote>
  <w:footnote w:id="2">
    <w:p w14:paraId="699E16C5" w14:textId="76B59AF3" w:rsidR="00973002" w:rsidRDefault="00973002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Theme="minorHAnsi" w:eastAsia="Calibri" w:hAnsiTheme="minorHAnsi" w:cstheme="minorHAnsi"/>
        </w:rPr>
        <w:t>§</w:t>
      </w:r>
      <w:r w:rsidRPr="00EF60D1">
        <w:rPr>
          <w:rFonts w:asciiTheme="minorHAnsi" w:eastAsia="Calibri" w:hAnsiTheme="minorHAnsi" w:cstheme="minorHAnsi"/>
        </w:rPr>
        <w:t xml:space="preserve"> 5</w:t>
      </w:r>
      <w:r>
        <w:rPr>
          <w:rFonts w:asciiTheme="minorHAnsi" w:eastAsia="Calibri" w:hAnsiTheme="minorHAnsi" w:cstheme="minorHAnsi"/>
        </w:rPr>
        <w:t xml:space="preserve">   Regulaminu ZFŚS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5000" w:type="pct"/>
      <w:jc w:val="center"/>
      <w:tblBorders>
        <w:top w:val="none" w:sz="0" w:space="0" w:color="auto"/>
        <w:left w:val="none" w:sz="0" w:space="0" w:color="auto"/>
        <w:bottom w:val="single" w:sz="18" w:space="0" w:color="FECA00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939"/>
      <w:gridCol w:w="5693"/>
    </w:tblGrid>
    <w:tr w:rsidR="00776747" w:rsidRPr="008978B7" w14:paraId="61DADC6A" w14:textId="77777777" w:rsidTr="00B052B6">
      <w:trPr>
        <w:jc w:val="center"/>
      </w:trPr>
      <w:tc>
        <w:tcPr>
          <w:tcW w:w="2045" w:type="pct"/>
        </w:tcPr>
        <w:p w14:paraId="4A7C8FF1" w14:textId="77777777" w:rsidR="00776747" w:rsidRPr="008978B7" w:rsidRDefault="00776747" w:rsidP="00776747">
          <w:pPr>
            <w:pStyle w:val="Opis"/>
            <w:spacing w:after="60" w:line="276" w:lineRule="auto"/>
            <w:rPr>
              <w:rStyle w:val="Odwoaniedelikatne"/>
            </w:rPr>
          </w:pPr>
          <w:r w:rsidRPr="008978B7">
            <w:rPr>
              <w:rStyle w:val="Odwoaniedelikatne"/>
              <w:noProof/>
            </w:rPr>
            <w:drawing>
              <wp:inline distT="0" distB="0" distL="0" distR="0" wp14:anchorId="476FDC16" wp14:editId="295B22EB">
                <wp:extent cx="2222014" cy="504000"/>
                <wp:effectExtent l="0" t="0" r="6985" b="0"/>
                <wp:docPr id="170813586" name="Obraz 1708135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22014" cy="50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55" w:type="pct"/>
          <w:tcBorders>
            <w:bottom w:val="single" w:sz="18" w:space="0" w:color="0F6EBB"/>
          </w:tcBorders>
          <w:vAlign w:val="bottom"/>
        </w:tcPr>
        <w:p w14:paraId="27AAE333" w14:textId="77777777" w:rsidR="00776747" w:rsidRPr="008978B7" w:rsidRDefault="00776747" w:rsidP="00776747">
          <w:pPr>
            <w:pStyle w:val="Opis"/>
            <w:spacing w:after="60" w:line="276" w:lineRule="auto"/>
            <w:jc w:val="right"/>
            <w:rPr>
              <w:rStyle w:val="Odwoaniedelikatne"/>
              <w:bCs/>
            </w:rPr>
          </w:pPr>
          <w:r w:rsidRPr="008978B7">
            <w:rPr>
              <w:rFonts w:cstheme="minorHAnsi"/>
              <w:bCs/>
              <w:sz w:val="32"/>
              <w:szCs w:val="32"/>
            </w:rPr>
            <w:t>Opolskie Centrum Edukacji</w:t>
          </w:r>
        </w:p>
      </w:tc>
    </w:tr>
  </w:tbl>
  <w:p w14:paraId="2446B3E3" w14:textId="77777777" w:rsidR="00776747" w:rsidRPr="008978B7" w:rsidRDefault="00776747" w:rsidP="00776747">
    <w:pPr>
      <w:pStyle w:val="Opis"/>
      <w:spacing w:after="60" w:line="276" w:lineRule="auto"/>
      <w:rPr>
        <w:rStyle w:val="Odwoaniedelikatne"/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5000" w:type="pct"/>
      <w:jc w:val="center"/>
      <w:tblBorders>
        <w:top w:val="none" w:sz="0" w:space="0" w:color="auto"/>
        <w:left w:val="none" w:sz="0" w:space="0" w:color="auto"/>
        <w:bottom w:val="single" w:sz="18" w:space="0" w:color="FECA00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939"/>
      <w:gridCol w:w="5693"/>
    </w:tblGrid>
    <w:tr w:rsidR="00064581" w:rsidRPr="008978B7" w14:paraId="62DB97C8" w14:textId="77777777" w:rsidTr="0031144E">
      <w:trPr>
        <w:jc w:val="center"/>
      </w:trPr>
      <w:tc>
        <w:tcPr>
          <w:tcW w:w="2045" w:type="pct"/>
        </w:tcPr>
        <w:p w14:paraId="24A92FEC" w14:textId="058FAF24" w:rsidR="00693472" w:rsidRPr="008978B7" w:rsidRDefault="00693472" w:rsidP="00776747">
          <w:pPr>
            <w:pStyle w:val="Opis"/>
            <w:spacing w:after="60" w:line="276" w:lineRule="auto"/>
            <w:rPr>
              <w:rStyle w:val="Odwoaniedelikatne"/>
              <w:bCs/>
              <w:caps/>
            </w:rPr>
          </w:pPr>
          <w:r w:rsidRPr="008978B7">
            <w:rPr>
              <w:rStyle w:val="Odwoaniedelikatne"/>
              <w:bCs/>
              <w:caps/>
              <w:noProof/>
            </w:rPr>
            <w:drawing>
              <wp:inline distT="0" distB="0" distL="0" distR="0" wp14:anchorId="743EAA81" wp14:editId="231FFA12">
                <wp:extent cx="2222014" cy="504000"/>
                <wp:effectExtent l="0" t="0" r="6985" b="0"/>
                <wp:docPr id="7" name="Obraz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22014" cy="50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55" w:type="pct"/>
          <w:tcBorders>
            <w:bottom w:val="single" w:sz="18" w:space="0" w:color="0F6EBB"/>
          </w:tcBorders>
          <w:vAlign w:val="bottom"/>
        </w:tcPr>
        <w:p w14:paraId="09A039F1" w14:textId="6254947F" w:rsidR="00693472" w:rsidRPr="008978B7" w:rsidRDefault="00693472" w:rsidP="00776747">
          <w:pPr>
            <w:pStyle w:val="Opis"/>
            <w:spacing w:after="60" w:line="276" w:lineRule="auto"/>
            <w:jc w:val="right"/>
            <w:rPr>
              <w:rStyle w:val="Odwoaniedelikatne"/>
              <w:bCs/>
              <w:caps/>
              <w:sz w:val="32"/>
              <w:szCs w:val="32"/>
            </w:rPr>
          </w:pPr>
          <w:r w:rsidRPr="008978B7">
            <w:rPr>
              <w:rFonts w:cstheme="minorHAnsi"/>
              <w:bCs/>
              <w:caps/>
              <w:sz w:val="32"/>
              <w:szCs w:val="32"/>
            </w:rPr>
            <w:t>Opolskie Centrum Edukacji</w:t>
          </w:r>
        </w:p>
      </w:tc>
    </w:tr>
  </w:tbl>
  <w:p w14:paraId="77B638AD" w14:textId="77777777" w:rsidR="00693472" w:rsidRPr="008978B7" w:rsidRDefault="00693472" w:rsidP="00776747">
    <w:pPr>
      <w:pStyle w:val="Opis"/>
      <w:spacing w:after="60" w:line="276" w:lineRule="auto"/>
      <w:rPr>
        <w:rStyle w:val="Odwoaniedelikatne"/>
        <w:bCs/>
        <w:caps/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multilevel"/>
    <w:tmpl w:val="A078926E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7"/>
    <w:multiLevelType w:val="multilevel"/>
    <w:tmpl w:val="00000007"/>
    <w:name w:val="WW8Num1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8"/>
    <w:multiLevelType w:val="multilevel"/>
    <w:tmpl w:val="0018D5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ascii="Calibri" w:eastAsia="Times New Roman" w:hAnsi="Calibri" w:cstheme="minorHAnsi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9"/>
    <w:multiLevelType w:val="multilevel"/>
    <w:tmpl w:val="0C0CA2C0"/>
    <w:name w:val="WW8Num17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strike w:val="0"/>
      </w:rPr>
    </w:lvl>
    <w:lvl w:ilvl="1">
      <w:start w:val="1"/>
      <w:numFmt w:val="decimal"/>
      <w:lvlText w:val="%2."/>
      <w:lvlJc w:val="left"/>
      <w:pPr>
        <w:tabs>
          <w:tab w:val="num" w:pos="1146"/>
        </w:tabs>
        <w:ind w:left="1146" w:hanging="360"/>
      </w:pPr>
    </w:lvl>
    <w:lvl w:ilvl="2">
      <w:start w:val="1"/>
      <w:numFmt w:val="decimal"/>
      <w:lvlText w:val="%3."/>
      <w:lvlJc w:val="left"/>
      <w:pPr>
        <w:tabs>
          <w:tab w:val="num" w:pos="1506"/>
        </w:tabs>
        <w:ind w:left="1506" w:hanging="360"/>
      </w:pPr>
    </w:lvl>
    <w:lvl w:ilvl="3">
      <w:start w:val="1"/>
      <w:numFmt w:val="decimal"/>
      <w:lvlText w:val="%4."/>
      <w:lvlJc w:val="left"/>
      <w:pPr>
        <w:tabs>
          <w:tab w:val="num" w:pos="1866"/>
        </w:tabs>
        <w:ind w:left="1866" w:hanging="360"/>
      </w:pPr>
    </w:lvl>
    <w:lvl w:ilvl="4">
      <w:start w:val="1"/>
      <w:numFmt w:val="decimal"/>
      <w:lvlText w:val="%5."/>
      <w:lvlJc w:val="left"/>
      <w:pPr>
        <w:tabs>
          <w:tab w:val="num" w:pos="2226"/>
        </w:tabs>
        <w:ind w:left="2226" w:hanging="360"/>
      </w:pPr>
    </w:lvl>
    <w:lvl w:ilvl="5">
      <w:start w:val="1"/>
      <w:numFmt w:val="decimal"/>
      <w:lvlText w:val="%6."/>
      <w:lvlJc w:val="left"/>
      <w:pPr>
        <w:tabs>
          <w:tab w:val="num" w:pos="2586"/>
        </w:tabs>
        <w:ind w:left="2586" w:hanging="360"/>
      </w:pPr>
    </w:lvl>
    <w:lvl w:ilvl="6">
      <w:start w:val="1"/>
      <w:numFmt w:val="decimal"/>
      <w:lvlText w:val="%7."/>
      <w:lvlJc w:val="left"/>
      <w:pPr>
        <w:tabs>
          <w:tab w:val="num" w:pos="2946"/>
        </w:tabs>
        <w:ind w:left="2946" w:hanging="360"/>
      </w:pPr>
    </w:lvl>
    <w:lvl w:ilvl="7">
      <w:start w:val="1"/>
      <w:numFmt w:val="decimal"/>
      <w:lvlText w:val="%8."/>
      <w:lvlJc w:val="left"/>
      <w:pPr>
        <w:tabs>
          <w:tab w:val="num" w:pos="3306"/>
        </w:tabs>
        <w:ind w:left="3306" w:hanging="360"/>
      </w:pPr>
    </w:lvl>
    <w:lvl w:ilvl="8">
      <w:start w:val="1"/>
      <w:numFmt w:val="decimal"/>
      <w:lvlText w:val="%9."/>
      <w:lvlJc w:val="left"/>
      <w:pPr>
        <w:tabs>
          <w:tab w:val="num" w:pos="3666"/>
        </w:tabs>
        <w:ind w:left="3666" w:hanging="360"/>
      </w:pPr>
    </w:lvl>
  </w:abstractNum>
  <w:abstractNum w:abstractNumId="4" w15:restartNumberingAfterBreak="0">
    <w:nsid w:val="0000000E"/>
    <w:multiLevelType w:val="multilevel"/>
    <w:tmpl w:val="000000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000000F"/>
    <w:multiLevelType w:val="singleLevel"/>
    <w:tmpl w:val="0000000F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00000010"/>
    <w:multiLevelType w:val="multilevel"/>
    <w:tmpl w:val="00000010"/>
    <w:name w:val="WW8Num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00000018"/>
    <w:multiLevelType w:val="multilevel"/>
    <w:tmpl w:val="00000018"/>
    <w:name w:val="WW8Num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 w15:restartNumberingAfterBreak="0">
    <w:nsid w:val="0000001A"/>
    <w:multiLevelType w:val="multilevel"/>
    <w:tmpl w:val="000000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 w15:restartNumberingAfterBreak="0">
    <w:nsid w:val="00000025"/>
    <w:multiLevelType w:val="singleLevel"/>
    <w:tmpl w:val="00000025"/>
    <w:name w:val="WW8Num8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03AC1F03"/>
    <w:multiLevelType w:val="hybridMultilevel"/>
    <w:tmpl w:val="0B0ACE8A"/>
    <w:lvl w:ilvl="0" w:tplc="04150017">
      <w:start w:val="1"/>
      <w:numFmt w:val="lowerLetter"/>
      <w:lvlText w:val="%1)"/>
      <w:lvlJc w:val="left"/>
      <w:pPr>
        <w:ind w:left="1069" w:hanging="360"/>
      </w:pPr>
    </w:lvl>
    <w:lvl w:ilvl="1" w:tplc="FFFFFFFF">
      <w:start w:val="1"/>
      <w:numFmt w:val="lowerLetter"/>
      <w:lvlText w:val="%2."/>
      <w:lvlJc w:val="left"/>
      <w:pPr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059D7E1A"/>
    <w:multiLevelType w:val="hybridMultilevel"/>
    <w:tmpl w:val="DA62862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342ECE"/>
    <w:multiLevelType w:val="hybridMultilevel"/>
    <w:tmpl w:val="17FC60DC"/>
    <w:lvl w:ilvl="0" w:tplc="EAC6313C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0" w:hanging="360"/>
      </w:pPr>
      <w:rPr>
        <w:rFonts w:ascii="Courier New" w:hAnsi="Courier New" w:cs="Courier New" w:hint="default"/>
      </w:rPr>
    </w:lvl>
    <w:lvl w:ilvl="2" w:tplc="AAE222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3" w:tplc="AAE2221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</w:abstractNum>
  <w:abstractNum w:abstractNumId="13" w15:restartNumberingAfterBreak="0">
    <w:nsid w:val="0FBD738A"/>
    <w:multiLevelType w:val="multilevel"/>
    <w:tmpl w:val="0000000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4" w15:restartNumberingAfterBreak="0">
    <w:nsid w:val="118B36A0"/>
    <w:multiLevelType w:val="hybridMultilevel"/>
    <w:tmpl w:val="9CB0994E"/>
    <w:lvl w:ilvl="0" w:tplc="FFFFFFFF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12B858AF"/>
    <w:multiLevelType w:val="multilevel"/>
    <w:tmpl w:val="964A349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Aptos" w:eastAsia="Times New Roman" w:hAnsi="Aptos" w:cstheme="minorHAnsi"/>
      </w:rPr>
    </w:lvl>
    <w:lvl w:ilvl="1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>
      <w:start w:val="1"/>
      <w:numFmt w:val="decimal"/>
      <w:lvlText w:val="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4."/>
      <w:lvlJc w:val="left"/>
      <w:pPr>
        <w:tabs>
          <w:tab w:val="num" w:pos="1724"/>
        </w:tabs>
        <w:ind w:left="1724" w:hanging="360"/>
      </w:pPr>
    </w:lvl>
    <w:lvl w:ilvl="4">
      <w:start w:val="1"/>
      <w:numFmt w:val="decimal"/>
      <w:lvlText w:val="%5."/>
      <w:lvlJc w:val="left"/>
      <w:pPr>
        <w:tabs>
          <w:tab w:val="num" w:pos="2084"/>
        </w:tabs>
        <w:ind w:left="2084" w:hanging="360"/>
      </w:pPr>
    </w:lvl>
    <w:lvl w:ilvl="5">
      <w:start w:val="1"/>
      <w:numFmt w:val="decimal"/>
      <w:lvlText w:val="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7."/>
      <w:lvlJc w:val="left"/>
      <w:pPr>
        <w:tabs>
          <w:tab w:val="num" w:pos="2804"/>
        </w:tabs>
        <w:ind w:left="2804" w:hanging="360"/>
      </w:pPr>
    </w:lvl>
    <w:lvl w:ilvl="7">
      <w:start w:val="1"/>
      <w:numFmt w:val="decimal"/>
      <w:lvlText w:val="%8."/>
      <w:lvlJc w:val="left"/>
      <w:pPr>
        <w:tabs>
          <w:tab w:val="num" w:pos="3164"/>
        </w:tabs>
        <w:ind w:left="3164" w:hanging="360"/>
      </w:pPr>
    </w:lvl>
    <w:lvl w:ilvl="8">
      <w:start w:val="1"/>
      <w:numFmt w:val="decimal"/>
      <w:lvlText w:val="%9."/>
      <w:lvlJc w:val="left"/>
      <w:pPr>
        <w:tabs>
          <w:tab w:val="num" w:pos="3524"/>
        </w:tabs>
        <w:ind w:left="3524" w:hanging="360"/>
      </w:pPr>
    </w:lvl>
  </w:abstractNum>
  <w:abstractNum w:abstractNumId="16" w15:restartNumberingAfterBreak="0">
    <w:nsid w:val="14E37D89"/>
    <w:multiLevelType w:val="hybridMultilevel"/>
    <w:tmpl w:val="A9580368"/>
    <w:lvl w:ilvl="0" w:tplc="F460C85E">
      <w:start w:val="1"/>
      <w:numFmt w:val="decimal"/>
      <w:lvlText w:val="%1."/>
      <w:lvlJc w:val="right"/>
      <w:pPr>
        <w:ind w:left="4548" w:hanging="360"/>
      </w:pPr>
      <w:rPr>
        <w:rFonts w:ascii="Aptos" w:eastAsia="MS Mincho" w:hAnsi="Aptos" w:cs="Calibri"/>
      </w:rPr>
    </w:lvl>
    <w:lvl w:ilvl="1" w:tplc="04150019" w:tentative="1">
      <w:start w:val="1"/>
      <w:numFmt w:val="lowerLetter"/>
      <w:lvlText w:val="%2."/>
      <w:lvlJc w:val="left"/>
      <w:pPr>
        <w:ind w:left="5268" w:hanging="360"/>
      </w:pPr>
    </w:lvl>
    <w:lvl w:ilvl="2" w:tplc="0415001B" w:tentative="1">
      <w:start w:val="1"/>
      <w:numFmt w:val="lowerRoman"/>
      <w:lvlText w:val="%3."/>
      <w:lvlJc w:val="right"/>
      <w:pPr>
        <w:ind w:left="5988" w:hanging="180"/>
      </w:pPr>
    </w:lvl>
    <w:lvl w:ilvl="3" w:tplc="0415000F" w:tentative="1">
      <w:start w:val="1"/>
      <w:numFmt w:val="decimal"/>
      <w:lvlText w:val="%4."/>
      <w:lvlJc w:val="left"/>
      <w:pPr>
        <w:ind w:left="6708" w:hanging="360"/>
      </w:pPr>
    </w:lvl>
    <w:lvl w:ilvl="4" w:tplc="04150019" w:tentative="1">
      <w:start w:val="1"/>
      <w:numFmt w:val="lowerLetter"/>
      <w:lvlText w:val="%5."/>
      <w:lvlJc w:val="left"/>
      <w:pPr>
        <w:ind w:left="7428" w:hanging="360"/>
      </w:pPr>
    </w:lvl>
    <w:lvl w:ilvl="5" w:tplc="0415001B" w:tentative="1">
      <w:start w:val="1"/>
      <w:numFmt w:val="lowerRoman"/>
      <w:lvlText w:val="%6."/>
      <w:lvlJc w:val="right"/>
      <w:pPr>
        <w:ind w:left="8148" w:hanging="180"/>
      </w:pPr>
    </w:lvl>
    <w:lvl w:ilvl="6" w:tplc="0415000F" w:tentative="1">
      <w:start w:val="1"/>
      <w:numFmt w:val="decimal"/>
      <w:lvlText w:val="%7."/>
      <w:lvlJc w:val="left"/>
      <w:pPr>
        <w:ind w:left="8868" w:hanging="360"/>
      </w:pPr>
    </w:lvl>
    <w:lvl w:ilvl="7" w:tplc="04150019" w:tentative="1">
      <w:start w:val="1"/>
      <w:numFmt w:val="lowerLetter"/>
      <w:lvlText w:val="%8."/>
      <w:lvlJc w:val="left"/>
      <w:pPr>
        <w:ind w:left="9588" w:hanging="360"/>
      </w:pPr>
    </w:lvl>
    <w:lvl w:ilvl="8" w:tplc="0415001B" w:tentative="1">
      <w:start w:val="1"/>
      <w:numFmt w:val="lowerRoman"/>
      <w:lvlText w:val="%9."/>
      <w:lvlJc w:val="right"/>
      <w:pPr>
        <w:ind w:left="10308" w:hanging="180"/>
      </w:pPr>
    </w:lvl>
  </w:abstractNum>
  <w:abstractNum w:abstractNumId="17" w15:restartNumberingAfterBreak="0">
    <w:nsid w:val="18954558"/>
    <w:multiLevelType w:val="hybridMultilevel"/>
    <w:tmpl w:val="4D261164"/>
    <w:lvl w:ilvl="0" w:tplc="6A84B6A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i w:val="0"/>
        <w:iCs/>
        <w:color w:val="auto"/>
      </w:rPr>
    </w:lvl>
    <w:lvl w:ilvl="1" w:tplc="04150003">
      <w:start w:val="1"/>
      <w:numFmt w:val="lowerLetter"/>
      <w:lvlText w:val="%2."/>
      <w:lvlJc w:val="left"/>
      <w:pPr>
        <w:ind w:left="1440" w:hanging="360"/>
      </w:pPr>
    </w:lvl>
    <w:lvl w:ilvl="2" w:tplc="04150005" w:tentative="1">
      <w:start w:val="1"/>
      <w:numFmt w:val="lowerRoman"/>
      <w:lvlText w:val="%3."/>
      <w:lvlJc w:val="right"/>
      <w:pPr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92D037F"/>
    <w:multiLevelType w:val="multilevel"/>
    <w:tmpl w:val="A67C8FC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ptos" w:eastAsia="Calibri" w:hAnsi="Aptos" w:cstheme="minorHAnsi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hanging="360"/>
      </w:pPr>
    </w:lvl>
    <w:lvl w:ilvl="2">
      <w:start w:val="1"/>
      <w:numFmt w:val="decimal"/>
      <w:lvlText w:val="%3."/>
      <w:lvlJc w:val="left"/>
      <w:pPr>
        <w:tabs>
          <w:tab w:val="num" w:pos="2411"/>
        </w:tabs>
        <w:ind w:left="2411" w:hanging="360"/>
      </w:p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 w15:restartNumberingAfterBreak="0">
    <w:nsid w:val="1FE1319C"/>
    <w:multiLevelType w:val="multilevel"/>
    <w:tmpl w:val="AA724F28"/>
    <w:styleLink w:val="Biecalist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0644487"/>
    <w:multiLevelType w:val="multilevel"/>
    <w:tmpl w:val="B336A06E"/>
    <w:lvl w:ilvl="0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</w:lvl>
    <w:lvl w:ilvl="1">
      <w:start w:val="1"/>
      <w:numFmt w:val="decimal"/>
      <w:lvlText w:val="%2."/>
      <w:lvlJc w:val="left"/>
      <w:pPr>
        <w:tabs>
          <w:tab w:val="num" w:pos="1429"/>
        </w:tabs>
        <w:ind w:left="1429" w:hanging="360"/>
      </w:pPr>
    </w:lvl>
    <w:lvl w:ilvl="2">
      <w:start w:val="1"/>
      <w:numFmt w:val="decimal"/>
      <w:lvlText w:val="%3."/>
      <w:lvlJc w:val="left"/>
      <w:pPr>
        <w:tabs>
          <w:tab w:val="num" w:pos="1789"/>
        </w:tabs>
        <w:ind w:left="1789" w:hanging="360"/>
      </w:pPr>
    </w:lvl>
    <w:lvl w:ilvl="3">
      <w:start w:val="1"/>
      <w:numFmt w:val="decimal"/>
      <w:lvlText w:val="%4."/>
      <w:lvlJc w:val="left"/>
      <w:pPr>
        <w:tabs>
          <w:tab w:val="num" w:pos="2149"/>
        </w:tabs>
        <w:ind w:left="2149" w:hanging="360"/>
      </w:pPr>
    </w:lvl>
    <w:lvl w:ilvl="4">
      <w:start w:val="1"/>
      <w:numFmt w:val="decimal"/>
      <w:lvlText w:val="%5."/>
      <w:lvlJc w:val="left"/>
      <w:pPr>
        <w:tabs>
          <w:tab w:val="num" w:pos="2509"/>
        </w:tabs>
        <w:ind w:left="2509" w:hanging="360"/>
      </w:pPr>
    </w:lvl>
    <w:lvl w:ilvl="5">
      <w:start w:val="1"/>
      <w:numFmt w:val="decimal"/>
      <w:lvlText w:val="%6."/>
      <w:lvlJc w:val="left"/>
      <w:pPr>
        <w:tabs>
          <w:tab w:val="num" w:pos="2869"/>
        </w:tabs>
        <w:ind w:left="2869" w:hanging="360"/>
      </w:pPr>
    </w:lvl>
    <w:lvl w:ilvl="6">
      <w:start w:val="1"/>
      <w:numFmt w:val="decimal"/>
      <w:lvlText w:val="%7."/>
      <w:lvlJc w:val="left"/>
      <w:pPr>
        <w:tabs>
          <w:tab w:val="num" w:pos="3229"/>
        </w:tabs>
        <w:ind w:left="3229" w:hanging="360"/>
      </w:pPr>
    </w:lvl>
    <w:lvl w:ilvl="7">
      <w:start w:val="1"/>
      <w:numFmt w:val="decimal"/>
      <w:lvlText w:val="%8."/>
      <w:lvlJc w:val="left"/>
      <w:pPr>
        <w:tabs>
          <w:tab w:val="num" w:pos="3589"/>
        </w:tabs>
        <w:ind w:left="3589" w:hanging="360"/>
      </w:pPr>
    </w:lvl>
    <w:lvl w:ilvl="8">
      <w:start w:val="1"/>
      <w:numFmt w:val="decimal"/>
      <w:lvlText w:val="%9."/>
      <w:lvlJc w:val="left"/>
      <w:pPr>
        <w:tabs>
          <w:tab w:val="num" w:pos="3949"/>
        </w:tabs>
        <w:ind w:left="3949" w:hanging="360"/>
      </w:pPr>
    </w:lvl>
  </w:abstractNum>
  <w:abstractNum w:abstractNumId="21" w15:restartNumberingAfterBreak="0">
    <w:nsid w:val="20F04291"/>
    <w:multiLevelType w:val="multilevel"/>
    <w:tmpl w:val="3A5C661E"/>
    <w:styleLink w:val="Biecalista3"/>
    <w:lvl w:ilvl="0">
      <w:start w:val="1"/>
      <w:numFmt w:val="decimal"/>
      <w:lvlText w:val="%1."/>
      <w:lvlJc w:val="left"/>
      <w:pPr>
        <w:ind w:left="4548" w:hanging="360"/>
      </w:pPr>
      <w:rPr>
        <w:rFonts w:ascii="Aptos" w:eastAsia="MS Mincho" w:hAnsi="Aptos" w:cs="Calibri"/>
      </w:rPr>
    </w:lvl>
    <w:lvl w:ilvl="1">
      <w:start w:val="1"/>
      <w:numFmt w:val="lowerLetter"/>
      <w:lvlText w:val="%2."/>
      <w:lvlJc w:val="left"/>
      <w:pPr>
        <w:ind w:left="5268" w:hanging="360"/>
      </w:pPr>
    </w:lvl>
    <w:lvl w:ilvl="2">
      <w:start w:val="1"/>
      <w:numFmt w:val="lowerRoman"/>
      <w:lvlText w:val="%3."/>
      <w:lvlJc w:val="right"/>
      <w:pPr>
        <w:ind w:left="5988" w:hanging="180"/>
      </w:pPr>
    </w:lvl>
    <w:lvl w:ilvl="3">
      <w:start w:val="1"/>
      <w:numFmt w:val="decimal"/>
      <w:lvlText w:val="%4."/>
      <w:lvlJc w:val="left"/>
      <w:pPr>
        <w:ind w:left="6708" w:hanging="360"/>
      </w:pPr>
    </w:lvl>
    <w:lvl w:ilvl="4">
      <w:start w:val="1"/>
      <w:numFmt w:val="lowerLetter"/>
      <w:lvlText w:val="%5."/>
      <w:lvlJc w:val="left"/>
      <w:pPr>
        <w:ind w:left="7428" w:hanging="360"/>
      </w:pPr>
    </w:lvl>
    <w:lvl w:ilvl="5">
      <w:start w:val="1"/>
      <w:numFmt w:val="lowerRoman"/>
      <w:lvlText w:val="%6."/>
      <w:lvlJc w:val="right"/>
      <w:pPr>
        <w:ind w:left="8148" w:hanging="180"/>
      </w:pPr>
    </w:lvl>
    <w:lvl w:ilvl="6">
      <w:start w:val="1"/>
      <w:numFmt w:val="decimal"/>
      <w:lvlText w:val="%7."/>
      <w:lvlJc w:val="left"/>
      <w:pPr>
        <w:ind w:left="8868" w:hanging="360"/>
      </w:pPr>
    </w:lvl>
    <w:lvl w:ilvl="7">
      <w:start w:val="1"/>
      <w:numFmt w:val="lowerLetter"/>
      <w:lvlText w:val="%8."/>
      <w:lvlJc w:val="left"/>
      <w:pPr>
        <w:ind w:left="9588" w:hanging="360"/>
      </w:pPr>
    </w:lvl>
    <w:lvl w:ilvl="8">
      <w:start w:val="1"/>
      <w:numFmt w:val="lowerRoman"/>
      <w:lvlText w:val="%9."/>
      <w:lvlJc w:val="right"/>
      <w:pPr>
        <w:ind w:left="10308" w:hanging="180"/>
      </w:pPr>
    </w:lvl>
  </w:abstractNum>
  <w:abstractNum w:abstractNumId="22" w15:restartNumberingAfterBreak="0">
    <w:nsid w:val="22F53AAF"/>
    <w:multiLevelType w:val="hybridMultilevel"/>
    <w:tmpl w:val="10BC7BD2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24FF7C7A"/>
    <w:multiLevelType w:val="multilevel"/>
    <w:tmpl w:val="B336A06E"/>
    <w:lvl w:ilvl="0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</w:lvl>
    <w:lvl w:ilvl="1">
      <w:start w:val="1"/>
      <w:numFmt w:val="decimal"/>
      <w:lvlText w:val="%2."/>
      <w:lvlJc w:val="left"/>
      <w:pPr>
        <w:tabs>
          <w:tab w:val="num" w:pos="1429"/>
        </w:tabs>
        <w:ind w:left="1429" w:hanging="360"/>
      </w:pPr>
    </w:lvl>
    <w:lvl w:ilvl="2">
      <w:start w:val="1"/>
      <w:numFmt w:val="decimal"/>
      <w:lvlText w:val="%3."/>
      <w:lvlJc w:val="left"/>
      <w:pPr>
        <w:tabs>
          <w:tab w:val="num" w:pos="1789"/>
        </w:tabs>
        <w:ind w:left="1789" w:hanging="360"/>
      </w:pPr>
    </w:lvl>
    <w:lvl w:ilvl="3">
      <w:start w:val="1"/>
      <w:numFmt w:val="decimal"/>
      <w:lvlText w:val="%4."/>
      <w:lvlJc w:val="left"/>
      <w:pPr>
        <w:tabs>
          <w:tab w:val="num" w:pos="2149"/>
        </w:tabs>
        <w:ind w:left="2149" w:hanging="360"/>
      </w:pPr>
    </w:lvl>
    <w:lvl w:ilvl="4">
      <w:start w:val="1"/>
      <w:numFmt w:val="decimal"/>
      <w:lvlText w:val="%5."/>
      <w:lvlJc w:val="left"/>
      <w:pPr>
        <w:tabs>
          <w:tab w:val="num" w:pos="2509"/>
        </w:tabs>
        <w:ind w:left="2509" w:hanging="360"/>
      </w:pPr>
    </w:lvl>
    <w:lvl w:ilvl="5">
      <w:start w:val="1"/>
      <w:numFmt w:val="decimal"/>
      <w:lvlText w:val="%6."/>
      <w:lvlJc w:val="left"/>
      <w:pPr>
        <w:tabs>
          <w:tab w:val="num" w:pos="2869"/>
        </w:tabs>
        <w:ind w:left="2869" w:hanging="360"/>
      </w:pPr>
    </w:lvl>
    <w:lvl w:ilvl="6">
      <w:start w:val="1"/>
      <w:numFmt w:val="decimal"/>
      <w:lvlText w:val="%7."/>
      <w:lvlJc w:val="left"/>
      <w:pPr>
        <w:tabs>
          <w:tab w:val="num" w:pos="3229"/>
        </w:tabs>
        <w:ind w:left="3229" w:hanging="360"/>
      </w:pPr>
    </w:lvl>
    <w:lvl w:ilvl="7">
      <w:start w:val="1"/>
      <w:numFmt w:val="decimal"/>
      <w:lvlText w:val="%8."/>
      <w:lvlJc w:val="left"/>
      <w:pPr>
        <w:tabs>
          <w:tab w:val="num" w:pos="3589"/>
        </w:tabs>
        <w:ind w:left="3589" w:hanging="360"/>
      </w:pPr>
    </w:lvl>
    <w:lvl w:ilvl="8">
      <w:start w:val="1"/>
      <w:numFmt w:val="decimal"/>
      <w:lvlText w:val="%9."/>
      <w:lvlJc w:val="left"/>
      <w:pPr>
        <w:tabs>
          <w:tab w:val="num" w:pos="3949"/>
        </w:tabs>
        <w:ind w:left="3949" w:hanging="360"/>
      </w:pPr>
    </w:lvl>
  </w:abstractNum>
  <w:abstractNum w:abstractNumId="24" w15:restartNumberingAfterBreak="0">
    <w:nsid w:val="25626501"/>
    <w:multiLevelType w:val="hybridMultilevel"/>
    <w:tmpl w:val="10BC7BD2"/>
    <w:lvl w:ilvl="0" w:tplc="FFFFFFFF">
      <w:start w:val="1"/>
      <w:numFmt w:val="decimal"/>
      <w:lvlText w:val="%1)"/>
      <w:lvlJc w:val="left"/>
      <w:pPr>
        <w:ind w:left="1069" w:hanging="360"/>
      </w:pPr>
    </w:lvl>
    <w:lvl w:ilvl="1" w:tplc="FFFFFFFF">
      <w:start w:val="1"/>
      <w:numFmt w:val="lowerLetter"/>
      <w:lvlText w:val="%2."/>
      <w:lvlJc w:val="left"/>
      <w:pPr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2690238B"/>
    <w:multiLevelType w:val="multilevel"/>
    <w:tmpl w:val="0018D5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theme="minorHAnsi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6" w15:restartNumberingAfterBreak="0">
    <w:nsid w:val="27325533"/>
    <w:multiLevelType w:val="multilevel"/>
    <w:tmpl w:val="A8DA66F4"/>
    <w:styleLink w:val="Biecalista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28947D7E"/>
    <w:multiLevelType w:val="hybridMultilevel"/>
    <w:tmpl w:val="9CB0994E"/>
    <w:lvl w:ilvl="0" w:tplc="FFFFFFFF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2AF24407"/>
    <w:multiLevelType w:val="multilevel"/>
    <w:tmpl w:val="ED4C19BE"/>
    <w:lvl w:ilvl="0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>
      <w:start w:val="1"/>
      <w:numFmt w:val="decimal"/>
      <w:lvlText w:val="%2."/>
      <w:lvlJc w:val="left"/>
      <w:pPr>
        <w:tabs>
          <w:tab w:val="num" w:pos="1429"/>
        </w:tabs>
        <w:ind w:left="1429" w:hanging="360"/>
      </w:pPr>
    </w:lvl>
    <w:lvl w:ilvl="2">
      <w:start w:val="1"/>
      <w:numFmt w:val="decimal"/>
      <w:lvlText w:val="%3."/>
      <w:lvlJc w:val="left"/>
      <w:pPr>
        <w:tabs>
          <w:tab w:val="num" w:pos="1789"/>
        </w:tabs>
        <w:ind w:left="1789" w:hanging="360"/>
      </w:pPr>
    </w:lvl>
    <w:lvl w:ilvl="3">
      <w:start w:val="1"/>
      <w:numFmt w:val="decimal"/>
      <w:lvlText w:val="%4."/>
      <w:lvlJc w:val="left"/>
      <w:pPr>
        <w:tabs>
          <w:tab w:val="num" w:pos="2149"/>
        </w:tabs>
        <w:ind w:left="2149" w:hanging="360"/>
      </w:pPr>
    </w:lvl>
    <w:lvl w:ilvl="4">
      <w:start w:val="1"/>
      <w:numFmt w:val="decimal"/>
      <w:lvlText w:val="%5."/>
      <w:lvlJc w:val="left"/>
      <w:pPr>
        <w:tabs>
          <w:tab w:val="num" w:pos="2509"/>
        </w:tabs>
        <w:ind w:left="2509" w:hanging="360"/>
      </w:pPr>
    </w:lvl>
    <w:lvl w:ilvl="5">
      <w:start w:val="1"/>
      <w:numFmt w:val="decimal"/>
      <w:lvlText w:val="%6."/>
      <w:lvlJc w:val="left"/>
      <w:pPr>
        <w:tabs>
          <w:tab w:val="num" w:pos="2869"/>
        </w:tabs>
        <w:ind w:left="2869" w:hanging="360"/>
      </w:pPr>
    </w:lvl>
    <w:lvl w:ilvl="6">
      <w:start w:val="1"/>
      <w:numFmt w:val="decimal"/>
      <w:lvlText w:val="%7."/>
      <w:lvlJc w:val="left"/>
      <w:pPr>
        <w:tabs>
          <w:tab w:val="num" w:pos="3229"/>
        </w:tabs>
        <w:ind w:left="3229" w:hanging="360"/>
      </w:pPr>
    </w:lvl>
    <w:lvl w:ilvl="7">
      <w:start w:val="1"/>
      <w:numFmt w:val="decimal"/>
      <w:lvlText w:val="%8."/>
      <w:lvlJc w:val="left"/>
      <w:pPr>
        <w:tabs>
          <w:tab w:val="num" w:pos="3589"/>
        </w:tabs>
        <w:ind w:left="3589" w:hanging="360"/>
      </w:pPr>
    </w:lvl>
    <w:lvl w:ilvl="8">
      <w:start w:val="1"/>
      <w:numFmt w:val="decimal"/>
      <w:lvlText w:val="%9."/>
      <w:lvlJc w:val="left"/>
      <w:pPr>
        <w:tabs>
          <w:tab w:val="num" w:pos="3949"/>
        </w:tabs>
        <w:ind w:left="3949" w:hanging="360"/>
      </w:pPr>
    </w:lvl>
  </w:abstractNum>
  <w:abstractNum w:abstractNumId="29" w15:restartNumberingAfterBreak="0">
    <w:nsid w:val="2F1C715C"/>
    <w:multiLevelType w:val="hybridMultilevel"/>
    <w:tmpl w:val="9CC00B0E"/>
    <w:lvl w:ilvl="0" w:tplc="FFFFFFFF">
      <w:start w:val="1"/>
      <w:numFmt w:val="lowerLetter"/>
      <w:lvlText w:val="%1)"/>
      <w:lvlJc w:val="left"/>
      <w:pPr>
        <w:ind w:left="1069" w:hanging="360"/>
      </w:pPr>
      <w:rPr>
        <w:rFonts w:ascii="Aptos" w:eastAsia="MS Mincho" w:hAnsi="Aptos" w:cstheme="minorHAnsi"/>
      </w:rPr>
    </w:lvl>
    <w:lvl w:ilvl="1" w:tplc="FFFFFFFF">
      <w:start w:val="1"/>
      <w:numFmt w:val="lowerLetter"/>
      <w:lvlText w:val="%2)"/>
      <w:lvlJc w:val="left"/>
      <w:pPr>
        <w:ind w:left="1789" w:hanging="360"/>
      </w:pPr>
      <w:rPr>
        <w:rFonts w:hint="default"/>
      </w:rPr>
    </w:lvl>
    <w:lvl w:ilvl="2" w:tplc="FFFFFFFF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 w15:restartNumberingAfterBreak="0">
    <w:nsid w:val="305615B5"/>
    <w:multiLevelType w:val="hybridMultilevel"/>
    <w:tmpl w:val="9CC00B0E"/>
    <w:lvl w:ilvl="0" w:tplc="93F005D8">
      <w:start w:val="1"/>
      <w:numFmt w:val="lowerLetter"/>
      <w:lvlText w:val="%1)"/>
      <w:lvlJc w:val="left"/>
      <w:pPr>
        <w:ind w:left="1069" w:hanging="360"/>
      </w:pPr>
      <w:rPr>
        <w:rFonts w:ascii="Aptos" w:eastAsia="MS Mincho" w:hAnsi="Aptos" w:cstheme="minorHAnsi"/>
      </w:rPr>
    </w:lvl>
    <w:lvl w:ilvl="1" w:tplc="9D1CA6FC">
      <w:start w:val="1"/>
      <w:numFmt w:val="lowerLetter"/>
      <w:lvlText w:val="%2)"/>
      <w:lvlJc w:val="left"/>
      <w:pPr>
        <w:ind w:left="1789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30E321E0"/>
    <w:multiLevelType w:val="multilevel"/>
    <w:tmpl w:val="000000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2" w15:restartNumberingAfterBreak="0">
    <w:nsid w:val="34666E8F"/>
    <w:multiLevelType w:val="hybridMultilevel"/>
    <w:tmpl w:val="9CB0994E"/>
    <w:lvl w:ilvl="0" w:tplc="486485DA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3" w15:restartNumberingAfterBreak="0">
    <w:nsid w:val="3C0C4D88"/>
    <w:multiLevelType w:val="multilevel"/>
    <w:tmpl w:val="0018D5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theme="minorHAnsi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4" w15:restartNumberingAfterBreak="0">
    <w:nsid w:val="47C3458F"/>
    <w:multiLevelType w:val="singleLevel"/>
    <w:tmpl w:val="0415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35" w15:restartNumberingAfterBreak="0">
    <w:nsid w:val="4B6358CE"/>
    <w:multiLevelType w:val="hybridMultilevel"/>
    <w:tmpl w:val="1A2A3E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09B7F2C"/>
    <w:multiLevelType w:val="hybridMultilevel"/>
    <w:tmpl w:val="1794C8F4"/>
    <w:lvl w:ilvl="0" w:tplc="E5A8EE7C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  <w:strike w:val="0"/>
      </w:rPr>
    </w:lvl>
    <w:lvl w:ilvl="1" w:tplc="04150003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50005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50001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37" w15:restartNumberingAfterBreak="0">
    <w:nsid w:val="51A2027C"/>
    <w:multiLevelType w:val="multilevel"/>
    <w:tmpl w:val="2CECB7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theme="minorHAnsi"/>
      </w:rPr>
    </w:lvl>
    <w:lvl w:ilvl="2">
      <w:start w:val="1"/>
      <w:numFmt w:val="lowerLetter"/>
      <w:lvlText w:val="%3)"/>
      <w:lvlJc w:val="left"/>
      <w:pPr>
        <w:ind w:left="1080" w:hanging="360"/>
      </w:pPr>
    </w:lvl>
    <w:lvl w:ilvl="3">
      <w:start w:val="1"/>
      <w:numFmt w:val="lowerLetter"/>
      <w:lvlText w:val="%4)"/>
      <w:lvlJc w:val="left"/>
      <w:pPr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8" w15:restartNumberingAfterBreak="0">
    <w:nsid w:val="52EF5E19"/>
    <w:multiLevelType w:val="singleLevel"/>
    <w:tmpl w:val="29D88F4E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9" w15:restartNumberingAfterBreak="0">
    <w:nsid w:val="536D432C"/>
    <w:multiLevelType w:val="multilevel"/>
    <w:tmpl w:val="4F8297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0" w15:restartNumberingAfterBreak="0">
    <w:nsid w:val="59310773"/>
    <w:multiLevelType w:val="multilevel"/>
    <w:tmpl w:val="0018D5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theme="minorHAnsi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1" w15:restartNumberingAfterBreak="0">
    <w:nsid w:val="5A6360FD"/>
    <w:multiLevelType w:val="hybridMultilevel"/>
    <w:tmpl w:val="9CB0994E"/>
    <w:lvl w:ilvl="0" w:tplc="FFFFFFFF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2" w15:restartNumberingAfterBreak="0">
    <w:nsid w:val="5DC87E20"/>
    <w:multiLevelType w:val="multilevel"/>
    <w:tmpl w:val="000000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3" w15:restartNumberingAfterBreak="0">
    <w:nsid w:val="64975312"/>
    <w:multiLevelType w:val="hybridMultilevel"/>
    <w:tmpl w:val="492A2820"/>
    <w:lvl w:ilvl="0" w:tplc="04150005">
      <w:start w:val="1"/>
      <w:numFmt w:val="bullet"/>
      <w:lvlText w:val=""/>
      <w:lvlJc w:val="left"/>
      <w:pPr>
        <w:ind w:left="85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11" w:hanging="360"/>
      </w:pPr>
      <w:rPr>
        <w:rFonts w:ascii="Wingdings" w:hAnsi="Wingdings" w:hint="default"/>
      </w:rPr>
    </w:lvl>
  </w:abstractNum>
  <w:abstractNum w:abstractNumId="44" w15:restartNumberingAfterBreak="0">
    <w:nsid w:val="708D2138"/>
    <w:multiLevelType w:val="hybridMultilevel"/>
    <w:tmpl w:val="3AD8E522"/>
    <w:lvl w:ilvl="0" w:tplc="4416615C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B842366">
      <w:start w:val="1"/>
      <w:numFmt w:val="lowerLetter"/>
      <w:lvlText w:val="%2)"/>
      <w:lvlJc w:val="left"/>
      <w:pPr>
        <w:tabs>
          <w:tab w:val="num" w:pos="1500"/>
        </w:tabs>
        <w:ind w:left="15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45" w15:restartNumberingAfterBreak="0">
    <w:nsid w:val="79F6354D"/>
    <w:multiLevelType w:val="multilevel"/>
    <w:tmpl w:val="000000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6" w15:restartNumberingAfterBreak="0">
    <w:nsid w:val="7A7F1E03"/>
    <w:multiLevelType w:val="hybridMultilevel"/>
    <w:tmpl w:val="B1DCF39A"/>
    <w:lvl w:ilvl="0" w:tplc="F88476B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03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</w:rPr>
    </w:lvl>
    <w:lvl w:ilvl="2" w:tplc="04150005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1">
      <w:start w:val="1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517C74F4">
      <w:start w:val="6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61E87120">
      <w:start w:val="1"/>
      <w:numFmt w:val="lowerLetter"/>
      <w:lvlText w:val="%6)"/>
      <w:lvlJc w:val="left"/>
      <w:pPr>
        <w:ind w:left="4500" w:hanging="360"/>
      </w:pPr>
      <w:rPr>
        <w:rFonts w:hint="default"/>
      </w:r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417509642">
    <w:abstractNumId w:val="16"/>
  </w:num>
  <w:num w:numId="2" w16cid:durableId="1325932160">
    <w:abstractNumId w:val="26"/>
  </w:num>
  <w:num w:numId="3" w16cid:durableId="1984655551">
    <w:abstractNumId w:val="19"/>
  </w:num>
  <w:num w:numId="4" w16cid:durableId="1680040912">
    <w:abstractNumId w:val="21"/>
  </w:num>
  <w:num w:numId="5" w16cid:durableId="1784306969">
    <w:abstractNumId w:val="46"/>
  </w:num>
  <w:num w:numId="6" w16cid:durableId="1429623280">
    <w:abstractNumId w:val="36"/>
  </w:num>
  <w:num w:numId="7" w16cid:durableId="985544724">
    <w:abstractNumId w:val="17"/>
  </w:num>
  <w:num w:numId="8" w16cid:durableId="70465099">
    <w:abstractNumId w:val="0"/>
  </w:num>
  <w:num w:numId="9" w16cid:durableId="727920136">
    <w:abstractNumId w:val="1"/>
  </w:num>
  <w:num w:numId="10" w16cid:durableId="394595587">
    <w:abstractNumId w:val="3"/>
  </w:num>
  <w:num w:numId="11" w16cid:durableId="1836801403">
    <w:abstractNumId w:val="4"/>
  </w:num>
  <w:num w:numId="12" w16cid:durableId="2103988264">
    <w:abstractNumId w:val="5"/>
  </w:num>
  <w:num w:numId="13" w16cid:durableId="1517888411">
    <w:abstractNumId w:val="6"/>
  </w:num>
  <w:num w:numId="14" w16cid:durableId="972488765">
    <w:abstractNumId w:val="7"/>
  </w:num>
  <w:num w:numId="15" w16cid:durableId="1618639499">
    <w:abstractNumId w:val="8"/>
  </w:num>
  <w:num w:numId="16" w16cid:durableId="1579095551">
    <w:abstractNumId w:val="9"/>
  </w:num>
  <w:num w:numId="17" w16cid:durableId="1996834320">
    <w:abstractNumId w:val="18"/>
  </w:num>
  <w:num w:numId="18" w16cid:durableId="151334279">
    <w:abstractNumId w:val="2"/>
  </w:num>
  <w:num w:numId="19" w16cid:durableId="907149361">
    <w:abstractNumId w:val="44"/>
  </w:num>
  <w:num w:numId="20" w16cid:durableId="1710568854">
    <w:abstractNumId w:val="13"/>
  </w:num>
  <w:num w:numId="21" w16cid:durableId="713507562">
    <w:abstractNumId w:val="15"/>
  </w:num>
  <w:num w:numId="22" w16cid:durableId="971209089">
    <w:abstractNumId w:val="32"/>
  </w:num>
  <w:num w:numId="23" w16cid:durableId="1036344478">
    <w:abstractNumId w:val="39"/>
  </w:num>
  <w:num w:numId="24" w16cid:durableId="1604413336">
    <w:abstractNumId w:val="35"/>
  </w:num>
  <w:num w:numId="25" w16cid:durableId="1226525201">
    <w:abstractNumId w:val="12"/>
  </w:num>
  <w:num w:numId="26" w16cid:durableId="707729981">
    <w:abstractNumId w:val="30"/>
  </w:num>
  <w:num w:numId="27" w16cid:durableId="2026009118">
    <w:abstractNumId w:val="34"/>
  </w:num>
  <w:num w:numId="28" w16cid:durableId="1539777422">
    <w:abstractNumId w:val="38"/>
  </w:num>
  <w:num w:numId="29" w16cid:durableId="488254678">
    <w:abstractNumId w:val="41"/>
  </w:num>
  <w:num w:numId="30" w16cid:durableId="755982722">
    <w:abstractNumId w:val="27"/>
  </w:num>
  <w:num w:numId="31" w16cid:durableId="1215659229">
    <w:abstractNumId w:val="14"/>
  </w:num>
  <w:num w:numId="32" w16cid:durableId="1794715025">
    <w:abstractNumId w:val="42"/>
  </w:num>
  <w:num w:numId="33" w16cid:durableId="862551077">
    <w:abstractNumId w:val="25"/>
  </w:num>
  <w:num w:numId="34" w16cid:durableId="1934119697">
    <w:abstractNumId w:val="28"/>
  </w:num>
  <w:num w:numId="35" w16cid:durableId="643124869">
    <w:abstractNumId w:val="33"/>
  </w:num>
  <w:num w:numId="36" w16cid:durableId="677125727">
    <w:abstractNumId w:val="20"/>
  </w:num>
  <w:num w:numId="37" w16cid:durableId="383917476">
    <w:abstractNumId w:val="23"/>
  </w:num>
  <w:num w:numId="38" w16cid:durableId="2109079586">
    <w:abstractNumId w:val="45"/>
  </w:num>
  <w:num w:numId="39" w16cid:durableId="284892945">
    <w:abstractNumId w:val="37"/>
  </w:num>
  <w:num w:numId="40" w16cid:durableId="1978729105">
    <w:abstractNumId w:val="22"/>
  </w:num>
  <w:num w:numId="41" w16cid:durableId="729620966">
    <w:abstractNumId w:val="24"/>
  </w:num>
  <w:num w:numId="42" w16cid:durableId="1101299515">
    <w:abstractNumId w:val="31"/>
  </w:num>
  <w:num w:numId="43" w16cid:durableId="1145321057">
    <w:abstractNumId w:val="43"/>
  </w:num>
  <w:num w:numId="44" w16cid:durableId="415975791">
    <w:abstractNumId w:val="29"/>
  </w:num>
  <w:num w:numId="45" w16cid:durableId="1812136286">
    <w:abstractNumId w:val="40"/>
  </w:num>
  <w:num w:numId="46" w16cid:durableId="398210665">
    <w:abstractNumId w:val="11"/>
  </w:num>
  <w:num w:numId="47" w16cid:durableId="2133792091">
    <w:abstractNumId w:val="10"/>
  </w:num>
  <w:numIdMacAtCleanup w:val="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9"/>
  <w:autoHyphenation/>
  <w:hyphenationZone w:val="425"/>
  <w:drawingGridHorizontalSpacing w:val="113"/>
  <w:drawingGridVerticalSpacing w:val="11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03F5"/>
    <w:rsid w:val="0000507F"/>
    <w:rsid w:val="0000766F"/>
    <w:rsid w:val="00013B85"/>
    <w:rsid w:val="00016B2F"/>
    <w:rsid w:val="00020CC9"/>
    <w:rsid w:val="00021C26"/>
    <w:rsid w:val="00022F30"/>
    <w:rsid w:val="00033F44"/>
    <w:rsid w:val="00040D38"/>
    <w:rsid w:val="000548F4"/>
    <w:rsid w:val="00055D25"/>
    <w:rsid w:val="00060713"/>
    <w:rsid w:val="00064581"/>
    <w:rsid w:val="000651C0"/>
    <w:rsid w:val="00081965"/>
    <w:rsid w:val="0008362E"/>
    <w:rsid w:val="0008400C"/>
    <w:rsid w:val="000879D5"/>
    <w:rsid w:val="00087A81"/>
    <w:rsid w:val="00093060"/>
    <w:rsid w:val="00096300"/>
    <w:rsid w:val="00097D9D"/>
    <w:rsid w:val="000A7501"/>
    <w:rsid w:val="000A7FFD"/>
    <w:rsid w:val="000C07FE"/>
    <w:rsid w:val="000C114C"/>
    <w:rsid w:val="000C4A5B"/>
    <w:rsid w:val="000C5C19"/>
    <w:rsid w:val="000C67EC"/>
    <w:rsid w:val="000E4160"/>
    <w:rsid w:val="000E4FBA"/>
    <w:rsid w:val="000F7560"/>
    <w:rsid w:val="001025D1"/>
    <w:rsid w:val="00106674"/>
    <w:rsid w:val="00110513"/>
    <w:rsid w:val="00117325"/>
    <w:rsid w:val="00124615"/>
    <w:rsid w:val="00125058"/>
    <w:rsid w:val="00141C3F"/>
    <w:rsid w:val="00143A18"/>
    <w:rsid w:val="00143BCC"/>
    <w:rsid w:val="00143F37"/>
    <w:rsid w:val="00144BEE"/>
    <w:rsid w:val="001478BF"/>
    <w:rsid w:val="001525E8"/>
    <w:rsid w:val="00154A2A"/>
    <w:rsid w:val="0016445D"/>
    <w:rsid w:val="00164C12"/>
    <w:rsid w:val="00165A6F"/>
    <w:rsid w:val="00170FBB"/>
    <w:rsid w:val="0017459F"/>
    <w:rsid w:val="00195825"/>
    <w:rsid w:val="001A1898"/>
    <w:rsid w:val="001A5117"/>
    <w:rsid w:val="001B6529"/>
    <w:rsid w:val="001C0A10"/>
    <w:rsid w:val="001C0F35"/>
    <w:rsid w:val="001C2745"/>
    <w:rsid w:val="001C4323"/>
    <w:rsid w:val="001C68B9"/>
    <w:rsid w:val="001D7011"/>
    <w:rsid w:val="001D70D0"/>
    <w:rsid w:val="001E2CEC"/>
    <w:rsid w:val="001E409D"/>
    <w:rsid w:val="001E5B18"/>
    <w:rsid w:val="001E5D48"/>
    <w:rsid w:val="001F017A"/>
    <w:rsid w:val="001F74FE"/>
    <w:rsid w:val="002125DB"/>
    <w:rsid w:val="002166AD"/>
    <w:rsid w:val="00221D44"/>
    <w:rsid w:val="00225821"/>
    <w:rsid w:val="00226FFC"/>
    <w:rsid w:val="00230E97"/>
    <w:rsid w:val="00233B29"/>
    <w:rsid w:val="00233CCB"/>
    <w:rsid w:val="00243C01"/>
    <w:rsid w:val="002464BB"/>
    <w:rsid w:val="00254E3B"/>
    <w:rsid w:val="00261B12"/>
    <w:rsid w:val="0026326A"/>
    <w:rsid w:val="00264D25"/>
    <w:rsid w:val="00281EED"/>
    <w:rsid w:val="00286C7A"/>
    <w:rsid w:val="0029056D"/>
    <w:rsid w:val="002A2070"/>
    <w:rsid w:val="002A6BED"/>
    <w:rsid w:val="002B6060"/>
    <w:rsid w:val="002C64EC"/>
    <w:rsid w:val="002D2A64"/>
    <w:rsid w:val="002D5E67"/>
    <w:rsid w:val="002D73D2"/>
    <w:rsid w:val="002E4394"/>
    <w:rsid w:val="002E5405"/>
    <w:rsid w:val="002F1DB6"/>
    <w:rsid w:val="002F3F38"/>
    <w:rsid w:val="002F4CA4"/>
    <w:rsid w:val="002F52A6"/>
    <w:rsid w:val="00305135"/>
    <w:rsid w:val="0030583A"/>
    <w:rsid w:val="00310B0F"/>
    <w:rsid w:val="0031144E"/>
    <w:rsid w:val="00315B28"/>
    <w:rsid w:val="00315E68"/>
    <w:rsid w:val="003200E5"/>
    <w:rsid w:val="00320322"/>
    <w:rsid w:val="003273C7"/>
    <w:rsid w:val="00334819"/>
    <w:rsid w:val="0033738E"/>
    <w:rsid w:val="003403C5"/>
    <w:rsid w:val="00346CD3"/>
    <w:rsid w:val="00353C74"/>
    <w:rsid w:val="003548C4"/>
    <w:rsid w:val="00363B12"/>
    <w:rsid w:val="00363F85"/>
    <w:rsid w:val="003643AA"/>
    <w:rsid w:val="00366609"/>
    <w:rsid w:val="00367E7B"/>
    <w:rsid w:val="0037288A"/>
    <w:rsid w:val="00375C81"/>
    <w:rsid w:val="00377E3E"/>
    <w:rsid w:val="00387C75"/>
    <w:rsid w:val="00392F69"/>
    <w:rsid w:val="00393426"/>
    <w:rsid w:val="00396190"/>
    <w:rsid w:val="003B2D49"/>
    <w:rsid w:val="003E2863"/>
    <w:rsid w:val="003E48FA"/>
    <w:rsid w:val="003F0AE1"/>
    <w:rsid w:val="003F2C48"/>
    <w:rsid w:val="003F3392"/>
    <w:rsid w:val="00407A36"/>
    <w:rsid w:val="0041050A"/>
    <w:rsid w:val="00412B0D"/>
    <w:rsid w:val="00417449"/>
    <w:rsid w:val="0041785A"/>
    <w:rsid w:val="0042494A"/>
    <w:rsid w:val="00427FE1"/>
    <w:rsid w:val="00432A94"/>
    <w:rsid w:val="0043366F"/>
    <w:rsid w:val="0043374A"/>
    <w:rsid w:val="0044256B"/>
    <w:rsid w:val="00443062"/>
    <w:rsid w:val="00446679"/>
    <w:rsid w:val="00447076"/>
    <w:rsid w:val="004472F9"/>
    <w:rsid w:val="00451219"/>
    <w:rsid w:val="00451552"/>
    <w:rsid w:val="004528C4"/>
    <w:rsid w:val="0046208D"/>
    <w:rsid w:val="0046332C"/>
    <w:rsid w:val="0047465F"/>
    <w:rsid w:val="00480ABF"/>
    <w:rsid w:val="00481144"/>
    <w:rsid w:val="00482CE5"/>
    <w:rsid w:val="00486874"/>
    <w:rsid w:val="00486D1E"/>
    <w:rsid w:val="00490CDB"/>
    <w:rsid w:val="004914E6"/>
    <w:rsid w:val="004A2B0C"/>
    <w:rsid w:val="004B5499"/>
    <w:rsid w:val="004C4076"/>
    <w:rsid w:val="004C60DF"/>
    <w:rsid w:val="004C7AE0"/>
    <w:rsid w:val="004E6111"/>
    <w:rsid w:val="004F0A6A"/>
    <w:rsid w:val="004F1D8E"/>
    <w:rsid w:val="004F5196"/>
    <w:rsid w:val="005047A3"/>
    <w:rsid w:val="00507148"/>
    <w:rsid w:val="0050719B"/>
    <w:rsid w:val="0050725C"/>
    <w:rsid w:val="00507BB6"/>
    <w:rsid w:val="0051400C"/>
    <w:rsid w:val="00515D0D"/>
    <w:rsid w:val="00517208"/>
    <w:rsid w:val="00520DA4"/>
    <w:rsid w:val="00524DB5"/>
    <w:rsid w:val="00532A5C"/>
    <w:rsid w:val="00533B16"/>
    <w:rsid w:val="005359A1"/>
    <w:rsid w:val="00537E25"/>
    <w:rsid w:val="0054674D"/>
    <w:rsid w:val="00556797"/>
    <w:rsid w:val="00557155"/>
    <w:rsid w:val="00565194"/>
    <w:rsid w:val="00570416"/>
    <w:rsid w:val="005740E4"/>
    <w:rsid w:val="0057541A"/>
    <w:rsid w:val="00582201"/>
    <w:rsid w:val="005951FF"/>
    <w:rsid w:val="00595E0D"/>
    <w:rsid w:val="005A0845"/>
    <w:rsid w:val="005A0962"/>
    <w:rsid w:val="005A4AF9"/>
    <w:rsid w:val="005A5AF9"/>
    <w:rsid w:val="005B31AA"/>
    <w:rsid w:val="005B5251"/>
    <w:rsid w:val="005B65FB"/>
    <w:rsid w:val="005B7667"/>
    <w:rsid w:val="005C19D2"/>
    <w:rsid w:val="005C2256"/>
    <w:rsid w:val="005C5E27"/>
    <w:rsid w:val="005C61DB"/>
    <w:rsid w:val="005D05CB"/>
    <w:rsid w:val="005D7FDC"/>
    <w:rsid w:val="005E3BCA"/>
    <w:rsid w:val="005E3EBC"/>
    <w:rsid w:val="005E779C"/>
    <w:rsid w:val="005F2905"/>
    <w:rsid w:val="005F3F54"/>
    <w:rsid w:val="005F6083"/>
    <w:rsid w:val="00600D16"/>
    <w:rsid w:val="006062A1"/>
    <w:rsid w:val="00610450"/>
    <w:rsid w:val="006118BD"/>
    <w:rsid w:val="00632B99"/>
    <w:rsid w:val="00646D48"/>
    <w:rsid w:val="0065141A"/>
    <w:rsid w:val="00652832"/>
    <w:rsid w:val="00653015"/>
    <w:rsid w:val="00653A19"/>
    <w:rsid w:val="00654E2F"/>
    <w:rsid w:val="00654E89"/>
    <w:rsid w:val="00666B2C"/>
    <w:rsid w:val="006716C7"/>
    <w:rsid w:val="00681CCF"/>
    <w:rsid w:val="006842A0"/>
    <w:rsid w:val="00693472"/>
    <w:rsid w:val="0069451C"/>
    <w:rsid w:val="006956D3"/>
    <w:rsid w:val="00695C77"/>
    <w:rsid w:val="006A0C12"/>
    <w:rsid w:val="006C18B3"/>
    <w:rsid w:val="006C441F"/>
    <w:rsid w:val="006D06FC"/>
    <w:rsid w:val="006F2EA0"/>
    <w:rsid w:val="006F5E71"/>
    <w:rsid w:val="007053D0"/>
    <w:rsid w:val="00705F1C"/>
    <w:rsid w:val="00715D52"/>
    <w:rsid w:val="00716489"/>
    <w:rsid w:val="00726996"/>
    <w:rsid w:val="00726B64"/>
    <w:rsid w:val="0073038C"/>
    <w:rsid w:val="00733B17"/>
    <w:rsid w:val="00735ABE"/>
    <w:rsid w:val="00736437"/>
    <w:rsid w:val="00742938"/>
    <w:rsid w:val="00747803"/>
    <w:rsid w:val="00747D64"/>
    <w:rsid w:val="00752EFF"/>
    <w:rsid w:val="00752F09"/>
    <w:rsid w:val="00763E4F"/>
    <w:rsid w:val="00771454"/>
    <w:rsid w:val="0077514A"/>
    <w:rsid w:val="00776747"/>
    <w:rsid w:val="007815DC"/>
    <w:rsid w:val="00783465"/>
    <w:rsid w:val="007854F9"/>
    <w:rsid w:val="00791F8C"/>
    <w:rsid w:val="0079343B"/>
    <w:rsid w:val="007A2406"/>
    <w:rsid w:val="007A42BD"/>
    <w:rsid w:val="007A48C1"/>
    <w:rsid w:val="007A620B"/>
    <w:rsid w:val="007A6D00"/>
    <w:rsid w:val="007B3C76"/>
    <w:rsid w:val="007C0315"/>
    <w:rsid w:val="007C40EC"/>
    <w:rsid w:val="007D1298"/>
    <w:rsid w:val="007D316B"/>
    <w:rsid w:val="007D3632"/>
    <w:rsid w:val="007D5276"/>
    <w:rsid w:val="007D5E37"/>
    <w:rsid w:val="007E0171"/>
    <w:rsid w:val="007E10F1"/>
    <w:rsid w:val="007E2864"/>
    <w:rsid w:val="007E7F50"/>
    <w:rsid w:val="007F441D"/>
    <w:rsid w:val="00800B34"/>
    <w:rsid w:val="00802802"/>
    <w:rsid w:val="0082022A"/>
    <w:rsid w:val="00820579"/>
    <w:rsid w:val="008211F5"/>
    <w:rsid w:val="00823BCA"/>
    <w:rsid w:val="00824962"/>
    <w:rsid w:val="00824F67"/>
    <w:rsid w:val="00825AE8"/>
    <w:rsid w:val="00825F5D"/>
    <w:rsid w:val="00827471"/>
    <w:rsid w:val="008307A2"/>
    <w:rsid w:val="00830C0F"/>
    <w:rsid w:val="00837970"/>
    <w:rsid w:val="00842F42"/>
    <w:rsid w:val="00843B41"/>
    <w:rsid w:val="00850031"/>
    <w:rsid w:val="00853996"/>
    <w:rsid w:val="00853E3E"/>
    <w:rsid w:val="00854A9D"/>
    <w:rsid w:val="00863548"/>
    <w:rsid w:val="00866E28"/>
    <w:rsid w:val="008740E8"/>
    <w:rsid w:val="00874CDD"/>
    <w:rsid w:val="008804BA"/>
    <w:rsid w:val="008978B7"/>
    <w:rsid w:val="008A155E"/>
    <w:rsid w:val="008A420F"/>
    <w:rsid w:val="008A6E06"/>
    <w:rsid w:val="008B355A"/>
    <w:rsid w:val="008C0B02"/>
    <w:rsid w:val="008C24BE"/>
    <w:rsid w:val="008C6A9A"/>
    <w:rsid w:val="008D3078"/>
    <w:rsid w:val="008D5E98"/>
    <w:rsid w:val="008D7C43"/>
    <w:rsid w:val="008E3D7D"/>
    <w:rsid w:val="008E6F01"/>
    <w:rsid w:val="008F0AA2"/>
    <w:rsid w:val="008F3EA3"/>
    <w:rsid w:val="008F6B09"/>
    <w:rsid w:val="00913013"/>
    <w:rsid w:val="00913914"/>
    <w:rsid w:val="0091392F"/>
    <w:rsid w:val="009150E1"/>
    <w:rsid w:val="00916D46"/>
    <w:rsid w:val="009320F8"/>
    <w:rsid w:val="00943FC0"/>
    <w:rsid w:val="009529EF"/>
    <w:rsid w:val="00954E8C"/>
    <w:rsid w:val="00971026"/>
    <w:rsid w:val="00973002"/>
    <w:rsid w:val="009734DB"/>
    <w:rsid w:val="00976D8E"/>
    <w:rsid w:val="00987DAE"/>
    <w:rsid w:val="00990370"/>
    <w:rsid w:val="00993A1E"/>
    <w:rsid w:val="00996CE0"/>
    <w:rsid w:val="009A5DB8"/>
    <w:rsid w:val="009A5FA0"/>
    <w:rsid w:val="009A75B0"/>
    <w:rsid w:val="009B4A3A"/>
    <w:rsid w:val="009C22CC"/>
    <w:rsid w:val="009C2A1D"/>
    <w:rsid w:val="009D3292"/>
    <w:rsid w:val="009D6340"/>
    <w:rsid w:val="009E058F"/>
    <w:rsid w:val="009E1D2E"/>
    <w:rsid w:val="009E1E6A"/>
    <w:rsid w:val="009E398A"/>
    <w:rsid w:val="009E3DCB"/>
    <w:rsid w:val="009E4B82"/>
    <w:rsid w:val="009F1AEC"/>
    <w:rsid w:val="009F33CB"/>
    <w:rsid w:val="009F5835"/>
    <w:rsid w:val="009F7144"/>
    <w:rsid w:val="009F7709"/>
    <w:rsid w:val="00A01560"/>
    <w:rsid w:val="00A023A8"/>
    <w:rsid w:val="00A0447B"/>
    <w:rsid w:val="00A0562F"/>
    <w:rsid w:val="00A109DC"/>
    <w:rsid w:val="00A12AE0"/>
    <w:rsid w:val="00A15D70"/>
    <w:rsid w:val="00A16E00"/>
    <w:rsid w:val="00A20585"/>
    <w:rsid w:val="00A25FE2"/>
    <w:rsid w:val="00A33A87"/>
    <w:rsid w:val="00A35C50"/>
    <w:rsid w:val="00A36DB5"/>
    <w:rsid w:val="00A3729E"/>
    <w:rsid w:val="00A403F5"/>
    <w:rsid w:val="00A441D5"/>
    <w:rsid w:val="00A44F7A"/>
    <w:rsid w:val="00A467C5"/>
    <w:rsid w:val="00A547AE"/>
    <w:rsid w:val="00A571CC"/>
    <w:rsid w:val="00A7176B"/>
    <w:rsid w:val="00A80888"/>
    <w:rsid w:val="00A86410"/>
    <w:rsid w:val="00A87C44"/>
    <w:rsid w:val="00A90FA8"/>
    <w:rsid w:val="00A96528"/>
    <w:rsid w:val="00A96EBF"/>
    <w:rsid w:val="00A9761B"/>
    <w:rsid w:val="00AA0147"/>
    <w:rsid w:val="00AB38C9"/>
    <w:rsid w:val="00AB4645"/>
    <w:rsid w:val="00AB66CF"/>
    <w:rsid w:val="00AD74EF"/>
    <w:rsid w:val="00AE370E"/>
    <w:rsid w:val="00AF534F"/>
    <w:rsid w:val="00B00965"/>
    <w:rsid w:val="00B0318F"/>
    <w:rsid w:val="00B03388"/>
    <w:rsid w:val="00B03DEE"/>
    <w:rsid w:val="00B03F5C"/>
    <w:rsid w:val="00B052B6"/>
    <w:rsid w:val="00B06475"/>
    <w:rsid w:val="00B065FD"/>
    <w:rsid w:val="00B07B28"/>
    <w:rsid w:val="00B11C14"/>
    <w:rsid w:val="00B13EC7"/>
    <w:rsid w:val="00B142AD"/>
    <w:rsid w:val="00B24285"/>
    <w:rsid w:val="00B254A7"/>
    <w:rsid w:val="00B34D34"/>
    <w:rsid w:val="00B35AB6"/>
    <w:rsid w:val="00B35F71"/>
    <w:rsid w:val="00B53673"/>
    <w:rsid w:val="00B579BC"/>
    <w:rsid w:val="00B60573"/>
    <w:rsid w:val="00B663A4"/>
    <w:rsid w:val="00B714D4"/>
    <w:rsid w:val="00B72C3A"/>
    <w:rsid w:val="00B75244"/>
    <w:rsid w:val="00B81A76"/>
    <w:rsid w:val="00B90BEC"/>
    <w:rsid w:val="00B90E42"/>
    <w:rsid w:val="00B97FAA"/>
    <w:rsid w:val="00BA3078"/>
    <w:rsid w:val="00BB626B"/>
    <w:rsid w:val="00BB6480"/>
    <w:rsid w:val="00BC278C"/>
    <w:rsid w:val="00BD1379"/>
    <w:rsid w:val="00BD5E20"/>
    <w:rsid w:val="00BE0C74"/>
    <w:rsid w:val="00BE1CF4"/>
    <w:rsid w:val="00BE2815"/>
    <w:rsid w:val="00BE6549"/>
    <w:rsid w:val="00BE6931"/>
    <w:rsid w:val="00C00B21"/>
    <w:rsid w:val="00C06AB9"/>
    <w:rsid w:val="00C12E0E"/>
    <w:rsid w:val="00C15DD5"/>
    <w:rsid w:val="00C15FC9"/>
    <w:rsid w:val="00C16CDC"/>
    <w:rsid w:val="00C27B82"/>
    <w:rsid w:val="00C35973"/>
    <w:rsid w:val="00C368D0"/>
    <w:rsid w:val="00C419CF"/>
    <w:rsid w:val="00C45FCD"/>
    <w:rsid w:val="00C60D1D"/>
    <w:rsid w:val="00C73607"/>
    <w:rsid w:val="00C7423D"/>
    <w:rsid w:val="00C8430D"/>
    <w:rsid w:val="00C84CAE"/>
    <w:rsid w:val="00C86C85"/>
    <w:rsid w:val="00CA0E68"/>
    <w:rsid w:val="00CA14C9"/>
    <w:rsid w:val="00CB1D20"/>
    <w:rsid w:val="00CB616A"/>
    <w:rsid w:val="00CB7B75"/>
    <w:rsid w:val="00CC124B"/>
    <w:rsid w:val="00CC1493"/>
    <w:rsid w:val="00CC461C"/>
    <w:rsid w:val="00CD1189"/>
    <w:rsid w:val="00CD25C0"/>
    <w:rsid w:val="00CE44A4"/>
    <w:rsid w:val="00CE707F"/>
    <w:rsid w:val="00D0108A"/>
    <w:rsid w:val="00D0183F"/>
    <w:rsid w:val="00D01DDD"/>
    <w:rsid w:val="00D02760"/>
    <w:rsid w:val="00D039BB"/>
    <w:rsid w:val="00D07439"/>
    <w:rsid w:val="00D10D83"/>
    <w:rsid w:val="00D14F01"/>
    <w:rsid w:val="00D163E8"/>
    <w:rsid w:val="00D23004"/>
    <w:rsid w:val="00D31AD9"/>
    <w:rsid w:val="00D33BC4"/>
    <w:rsid w:val="00D352D1"/>
    <w:rsid w:val="00D44CAA"/>
    <w:rsid w:val="00D450BD"/>
    <w:rsid w:val="00D473E3"/>
    <w:rsid w:val="00D47C7D"/>
    <w:rsid w:val="00D53104"/>
    <w:rsid w:val="00D54129"/>
    <w:rsid w:val="00D57EF8"/>
    <w:rsid w:val="00D6406C"/>
    <w:rsid w:val="00D7293E"/>
    <w:rsid w:val="00D81B2D"/>
    <w:rsid w:val="00D8763B"/>
    <w:rsid w:val="00D878FC"/>
    <w:rsid w:val="00D91748"/>
    <w:rsid w:val="00DA21D9"/>
    <w:rsid w:val="00DA2F5F"/>
    <w:rsid w:val="00DA409F"/>
    <w:rsid w:val="00DA5925"/>
    <w:rsid w:val="00DA6B1C"/>
    <w:rsid w:val="00DB00EA"/>
    <w:rsid w:val="00DB5A31"/>
    <w:rsid w:val="00DB5C62"/>
    <w:rsid w:val="00DC0306"/>
    <w:rsid w:val="00DC1932"/>
    <w:rsid w:val="00DC7CC3"/>
    <w:rsid w:val="00DD6F98"/>
    <w:rsid w:val="00DE520D"/>
    <w:rsid w:val="00DF74F8"/>
    <w:rsid w:val="00E01821"/>
    <w:rsid w:val="00E02461"/>
    <w:rsid w:val="00E077A2"/>
    <w:rsid w:val="00E14D8A"/>
    <w:rsid w:val="00E209A7"/>
    <w:rsid w:val="00E217D3"/>
    <w:rsid w:val="00E22E6A"/>
    <w:rsid w:val="00E25232"/>
    <w:rsid w:val="00E30D4B"/>
    <w:rsid w:val="00E315D3"/>
    <w:rsid w:val="00E46A69"/>
    <w:rsid w:val="00E46DCB"/>
    <w:rsid w:val="00E54384"/>
    <w:rsid w:val="00E55A25"/>
    <w:rsid w:val="00E56D77"/>
    <w:rsid w:val="00E56F98"/>
    <w:rsid w:val="00E63517"/>
    <w:rsid w:val="00E80559"/>
    <w:rsid w:val="00E80EE7"/>
    <w:rsid w:val="00E95AB6"/>
    <w:rsid w:val="00E97C5A"/>
    <w:rsid w:val="00EA266F"/>
    <w:rsid w:val="00EA30EA"/>
    <w:rsid w:val="00EA4404"/>
    <w:rsid w:val="00EB5C80"/>
    <w:rsid w:val="00EC3421"/>
    <w:rsid w:val="00EC7CF3"/>
    <w:rsid w:val="00ED7280"/>
    <w:rsid w:val="00EE0226"/>
    <w:rsid w:val="00EF4422"/>
    <w:rsid w:val="00EF6AD4"/>
    <w:rsid w:val="00F04130"/>
    <w:rsid w:val="00F1005C"/>
    <w:rsid w:val="00F1308C"/>
    <w:rsid w:val="00F1530E"/>
    <w:rsid w:val="00F15917"/>
    <w:rsid w:val="00F260C7"/>
    <w:rsid w:val="00F27F80"/>
    <w:rsid w:val="00F329F7"/>
    <w:rsid w:val="00F33E58"/>
    <w:rsid w:val="00F3702F"/>
    <w:rsid w:val="00F55EE7"/>
    <w:rsid w:val="00F5723E"/>
    <w:rsid w:val="00F57706"/>
    <w:rsid w:val="00F62388"/>
    <w:rsid w:val="00F72629"/>
    <w:rsid w:val="00F77396"/>
    <w:rsid w:val="00F81264"/>
    <w:rsid w:val="00F81F59"/>
    <w:rsid w:val="00F83AAB"/>
    <w:rsid w:val="00F86713"/>
    <w:rsid w:val="00F978DD"/>
    <w:rsid w:val="00FA271B"/>
    <w:rsid w:val="00FA50AC"/>
    <w:rsid w:val="00FA6853"/>
    <w:rsid w:val="00FB3759"/>
    <w:rsid w:val="00FB3FF2"/>
    <w:rsid w:val="00FB575B"/>
    <w:rsid w:val="00FB5A17"/>
    <w:rsid w:val="00FB5E32"/>
    <w:rsid w:val="00FC12FF"/>
    <w:rsid w:val="00FC7AD7"/>
    <w:rsid w:val="00FD43F1"/>
    <w:rsid w:val="00FD4987"/>
    <w:rsid w:val="00FE2ACB"/>
    <w:rsid w:val="00FF1D0F"/>
    <w:rsid w:val="00FF3E6E"/>
    <w:rsid w:val="00FF4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BDC7533"/>
  <w14:defaultImageDpi w14:val="330"/>
  <w15:chartTrackingRefBased/>
  <w15:docId w15:val="{DE42F5A2-50C4-4BE6-94BF-34ED21694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1785A"/>
    <w:pPr>
      <w:spacing w:after="120" w:line="360" w:lineRule="auto"/>
    </w:pPr>
    <w:rPr>
      <w:rFonts w:ascii="Aptos" w:hAnsi="Aptos"/>
      <w:kern w:val="12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15D52"/>
    <w:pPr>
      <w:keepNext/>
      <w:keepLines/>
      <w:spacing w:before="480"/>
      <w:outlineLvl w:val="0"/>
    </w:pPr>
    <w:rPr>
      <w:rFonts w:ascii="Calibri" w:eastAsia="MS Gothic" w:hAnsi="Calibri"/>
      <w:b/>
      <w:bCs/>
      <w:color w:val="365F9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15D52"/>
    <w:pPr>
      <w:keepNext/>
      <w:keepLines/>
      <w:spacing w:before="200"/>
      <w:outlineLvl w:val="1"/>
    </w:pPr>
    <w:rPr>
      <w:rFonts w:ascii="Calibri" w:eastAsia="MS Gothic" w:hAnsi="Calibri"/>
      <w:b/>
      <w:bCs/>
      <w:color w:val="4F81BD"/>
      <w:sz w:val="26"/>
      <w:szCs w:val="26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BE6931"/>
    <w:pPr>
      <w:jc w:val="right"/>
      <w:outlineLvl w:val="2"/>
    </w:pPr>
    <w:rPr>
      <w:rFonts w:ascii="Calibri" w:eastAsia="Times New Roman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6071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60713"/>
  </w:style>
  <w:style w:type="paragraph" w:styleId="Stopka">
    <w:name w:val="footer"/>
    <w:basedOn w:val="Normalny"/>
    <w:link w:val="StopkaZnak"/>
    <w:unhideWhenUsed/>
    <w:rsid w:val="0006071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060713"/>
  </w:style>
  <w:style w:type="paragraph" w:styleId="Tekstdymka">
    <w:name w:val="Balloon Text"/>
    <w:basedOn w:val="Normalny"/>
    <w:link w:val="TekstdymkaZnak"/>
    <w:uiPriority w:val="99"/>
    <w:semiHidden/>
    <w:unhideWhenUsed/>
    <w:rsid w:val="00060713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060713"/>
    <w:rPr>
      <w:rFonts w:ascii="Lucida Grande CE" w:hAnsi="Lucida Grande CE"/>
      <w:sz w:val="18"/>
      <w:szCs w:val="18"/>
    </w:rPr>
  </w:style>
  <w:style w:type="character" w:styleId="Hipercze">
    <w:name w:val="Hyperlink"/>
    <w:uiPriority w:val="99"/>
    <w:unhideWhenUsed/>
    <w:rsid w:val="00FB575B"/>
    <w:rPr>
      <w:color w:val="0000FF"/>
      <w:u w:val="single"/>
    </w:rPr>
  </w:style>
  <w:style w:type="character" w:customStyle="1" w:styleId="Nagwek3Znak">
    <w:name w:val="Nagłówek 3 Znak"/>
    <w:link w:val="Nagwek3"/>
    <w:semiHidden/>
    <w:rsid w:val="00BE6931"/>
    <w:rPr>
      <w:rFonts w:ascii="Calibri" w:eastAsia="Times New Roman" w:hAnsi="Calibri" w:cs="Arial"/>
      <w:lang w:val="pl-PL"/>
    </w:rPr>
  </w:style>
  <w:style w:type="paragraph" w:styleId="Akapitzlist">
    <w:name w:val="List Paragraph"/>
    <w:basedOn w:val="Normalny"/>
    <w:qFormat/>
    <w:rsid w:val="00BE6931"/>
    <w:pPr>
      <w:ind w:left="720"/>
      <w:contextualSpacing/>
      <w:jc w:val="both"/>
    </w:pPr>
    <w:rPr>
      <w:rFonts w:ascii="Calibri" w:eastAsia="Times New Roman" w:hAnsi="Calibri"/>
    </w:rPr>
  </w:style>
  <w:style w:type="character" w:customStyle="1" w:styleId="Nagwek1Znak">
    <w:name w:val="Nagłówek 1 Znak"/>
    <w:link w:val="Nagwek1"/>
    <w:uiPriority w:val="9"/>
    <w:rsid w:val="00715D52"/>
    <w:rPr>
      <w:rFonts w:ascii="Calibri" w:eastAsia="MS Gothic" w:hAnsi="Calibri" w:cs="Times New Roman"/>
      <w:b/>
      <w:bCs/>
      <w:color w:val="365F91"/>
      <w:sz w:val="28"/>
      <w:szCs w:val="28"/>
    </w:rPr>
  </w:style>
  <w:style w:type="character" w:customStyle="1" w:styleId="Nagwek2Znak">
    <w:name w:val="Nagłówek 2 Znak"/>
    <w:link w:val="Nagwek2"/>
    <w:uiPriority w:val="9"/>
    <w:semiHidden/>
    <w:rsid w:val="00715D52"/>
    <w:rPr>
      <w:rFonts w:ascii="Calibri" w:eastAsia="MS Gothic" w:hAnsi="Calibri" w:cs="Times New Roman"/>
      <w:b/>
      <w:bCs/>
      <w:color w:val="4F81BD"/>
      <w:sz w:val="26"/>
      <w:szCs w:val="26"/>
    </w:rPr>
  </w:style>
  <w:style w:type="table" w:styleId="Tabela-Siatka">
    <w:name w:val="Table Grid"/>
    <w:basedOn w:val="Standardowy"/>
    <w:uiPriority w:val="59"/>
    <w:rsid w:val="00B254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693472"/>
    <w:rPr>
      <w:color w:val="605E5C"/>
      <w:shd w:val="clear" w:color="auto" w:fill="E1DFDD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C24BE"/>
    <w:pPr>
      <w:jc w:val="center"/>
      <w:outlineLvl w:val="0"/>
    </w:pPr>
    <w:rPr>
      <w:rFonts w:eastAsiaTheme="minorEastAsia" w:cs="Calibri Light"/>
      <w:b/>
      <w:sz w:val="28"/>
      <w:szCs w:val="32"/>
    </w:rPr>
  </w:style>
  <w:style w:type="character" w:customStyle="1" w:styleId="PodtytuZnak">
    <w:name w:val="Podtytuł Znak"/>
    <w:basedOn w:val="Domylnaczcionkaakapitu"/>
    <w:link w:val="Podtytu"/>
    <w:uiPriority w:val="11"/>
    <w:rsid w:val="008C24BE"/>
    <w:rPr>
      <w:rFonts w:ascii="Aptos" w:eastAsiaTheme="minorEastAsia" w:hAnsi="Aptos" w:cs="Calibri Light"/>
      <w:b/>
      <w:sz w:val="28"/>
      <w:szCs w:val="32"/>
    </w:rPr>
  </w:style>
  <w:style w:type="character" w:styleId="Odwoaniedelikatne">
    <w:name w:val="Subtle Reference"/>
    <w:uiPriority w:val="31"/>
    <w:qFormat/>
    <w:rsid w:val="00D54129"/>
    <w:rPr>
      <w:rFonts w:ascii="Aptos" w:eastAsiaTheme="minorEastAsia" w:hAnsi="Aptos" w:cs="Calibri Light"/>
      <w:lang w:val="pl-PL"/>
    </w:rPr>
  </w:style>
  <w:style w:type="paragraph" w:customStyle="1" w:styleId="Opis">
    <w:name w:val="Opis"/>
    <w:basedOn w:val="Normalny"/>
    <w:next w:val="Normalny"/>
    <w:link w:val="OpisZnak"/>
    <w:qFormat/>
    <w:rsid w:val="00D54129"/>
    <w:pPr>
      <w:spacing w:after="0"/>
      <w:outlineLvl w:val="2"/>
    </w:pPr>
    <w:rPr>
      <w:kern w:val="16"/>
    </w:rPr>
  </w:style>
  <w:style w:type="paragraph" w:customStyle="1" w:styleId="Adresat">
    <w:name w:val="Adresat"/>
    <w:basedOn w:val="Opis"/>
    <w:link w:val="AdresatZnak"/>
    <w:qFormat/>
    <w:rsid w:val="00315E68"/>
    <w:pPr>
      <w:tabs>
        <w:tab w:val="left" w:pos="5103"/>
      </w:tabs>
    </w:pPr>
    <w:rPr>
      <w:b/>
      <w:bCs/>
    </w:rPr>
  </w:style>
  <w:style w:type="character" w:customStyle="1" w:styleId="OpisZnak">
    <w:name w:val="Opis Znak"/>
    <w:basedOn w:val="Domylnaczcionkaakapitu"/>
    <w:link w:val="Opis"/>
    <w:rsid w:val="00D54129"/>
    <w:rPr>
      <w:rFonts w:ascii="Aptos" w:hAnsi="Aptos"/>
      <w:kern w:val="16"/>
      <w:sz w:val="24"/>
      <w:szCs w:val="24"/>
      <w:lang w:val="cs-CZ"/>
    </w:rPr>
  </w:style>
  <w:style w:type="character" w:customStyle="1" w:styleId="AdresatZnak">
    <w:name w:val="Adresat Znak"/>
    <w:basedOn w:val="OpisZnak"/>
    <w:link w:val="Adresat"/>
    <w:rsid w:val="00315E68"/>
    <w:rPr>
      <w:rFonts w:ascii="Aptos" w:hAnsi="Aptos"/>
      <w:b/>
      <w:bCs/>
      <w:kern w:val="16"/>
      <w:sz w:val="24"/>
      <w:szCs w:val="24"/>
      <w:lang w:val="cs-CZ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D163E8"/>
    <w:pPr>
      <w:spacing w:line="240" w:lineRule="auto"/>
      <w:ind w:left="283"/>
    </w:pPr>
    <w:rPr>
      <w:rFonts w:ascii="Cambria" w:hAnsi="Cambria"/>
      <w:kern w:val="0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D163E8"/>
    <w:rPr>
      <w:sz w:val="24"/>
      <w:szCs w:val="24"/>
      <w:lang w:val="cs-CZ"/>
    </w:rPr>
  </w:style>
  <w:style w:type="paragraph" w:styleId="Tekstpodstawowy2">
    <w:name w:val="Body Text 2"/>
    <w:basedOn w:val="Normalny"/>
    <w:link w:val="Tekstpodstawowy2Znak"/>
    <w:uiPriority w:val="99"/>
    <w:unhideWhenUsed/>
    <w:rsid w:val="00D163E8"/>
    <w:pPr>
      <w:spacing w:line="480" w:lineRule="auto"/>
    </w:pPr>
    <w:rPr>
      <w:rFonts w:ascii="Cambria" w:hAnsi="Cambria"/>
      <w:kern w:val="0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D163E8"/>
    <w:rPr>
      <w:sz w:val="24"/>
      <w:szCs w:val="24"/>
      <w:lang w:val="cs-CZ"/>
    </w:rPr>
  </w:style>
  <w:style w:type="paragraph" w:styleId="Tytu">
    <w:name w:val="Title"/>
    <w:basedOn w:val="Normalny"/>
    <w:link w:val="TytuZnak"/>
    <w:qFormat/>
    <w:rsid w:val="00D163E8"/>
    <w:pPr>
      <w:spacing w:after="0" w:line="240" w:lineRule="auto"/>
      <w:jc w:val="center"/>
    </w:pPr>
    <w:rPr>
      <w:rFonts w:ascii="Times New Roman" w:eastAsia="Times New Roman" w:hAnsi="Times New Roman"/>
      <w:kern w:val="0"/>
      <w:sz w:val="40"/>
      <w:szCs w:val="20"/>
    </w:rPr>
  </w:style>
  <w:style w:type="character" w:customStyle="1" w:styleId="TytuZnak">
    <w:name w:val="Tytuł Znak"/>
    <w:basedOn w:val="Domylnaczcionkaakapitu"/>
    <w:link w:val="Tytu"/>
    <w:rsid w:val="00D163E8"/>
    <w:rPr>
      <w:rFonts w:ascii="Times New Roman" w:eastAsia="Times New Roman" w:hAnsi="Times New Roman"/>
      <w:sz w:val="40"/>
    </w:rPr>
  </w:style>
  <w:style w:type="paragraph" w:styleId="Tekstpodstawowy">
    <w:name w:val="Body Text"/>
    <w:basedOn w:val="Normalny"/>
    <w:link w:val="TekstpodstawowyZnak"/>
    <w:uiPriority w:val="1"/>
    <w:unhideWhenUsed/>
    <w:qFormat/>
    <w:rsid w:val="00CB7B75"/>
  </w:style>
  <w:style w:type="character" w:customStyle="1" w:styleId="TekstpodstawowyZnak">
    <w:name w:val="Tekst podstawowy Znak"/>
    <w:basedOn w:val="Domylnaczcionkaakapitu"/>
    <w:link w:val="Tekstpodstawowy"/>
    <w:uiPriority w:val="1"/>
    <w:rsid w:val="00CB7B75"/>
    <w:rPr>
      <w:rFonts w:ascii="Aptos" w:hAnsi="Aptos"/>
      <w:kern w:val="12"/>
      <w:sz w:val="24"/>
      <w:szCs w:val="24"/>
      <w:lang w:val="cs-CZ"/>
    </w:rPr>
  </w:style>
  <w:style w:type="table" w:customStyle="1" w:styleId="TableNormal">
    <w:name w:val="Table Normal"/>
    <w:uiPriority w:val="2"/>
    <w:semiHidden/>
    <w:unhideWhenUsed/>
    <w:qFormat/>
    <w:rsid w:val="00A3729E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A3729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:lang w:eastAsia="en-US"/>
    </w:rPr>
  </w:style>
  <w:style w:type="numbering" w:customStyle="1" w:styleId="Biecalista1">
    <w:name w:val="Bieżąca lista1"/>
    <w:uiPriority w:val="99"/>
    <w:rsid w:val="00A3729E"/>
    <w:pPr>
      <w:numPr>
        <w:numId w:val="2"/>
      </w:numPr>
    </w:pPr>
  </w:style>
  <w:style w:type="numbering" w:customStyle="1" w:styleId="Biecalista2">
    <w:name w:val="Bieżąca lista2"/>
    <w:uiPriority w:val="99"/>
    <w:rsid w:val="00A3729E"/>
    <w:pPr>
      <w:numPr>
        <w:numId w:val="3"/>
      </w:numPr>
    </w:pPr>
  </w:style>
  <w:style w:type="table" w:customStyle="1" w:styleId="Tabela-Siatka1">
    <w:name w:val="Tabela - Siatka1"/>
    <w:basedOn w:val="Standardowy"/>
    <w:next w:val="Tabela-Siatka"/>
    <w:uiPriority w:val="39"/>
    <w:rsid w:val="00A3729E"/>
    <w:rPr>
      <w:rFonts w:ascii="Aptos" w:eastAsia="Aptos" w:hAnsi="Aptos"/>
      <w:kern w:val="2"/>
      <w:sz w:val="22"/>
      <w:szCs w:val="22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Biecalista3">
    <w:name w:val="Bieżąca lista3"/>
    <w:uiPriority w:val="99"/>
    <w:rsid w:val="00A3729E"/>
    <w:pPr>
      <w:numPr>
        <w:numId w:val="4"/>
      </w:numPr>
    </w:pPr>
  </w:style>
  <w:style w:type="character" w:customStyle="1" w:styleId="Teksttreci">
    <w:name w:val="Tekst treści_"/>
    <w:basedOn w:val="Domylnaczcionkaakapitu"/>
    <w:link w:val="Teksttreci0"/>
    <w:rsid w:val="00F62388"/>
    <w:rPr>
      <w:rFonts w:ascii="Calibri" w:eastAsia="Calibri" w:hAnsi="Calibri" w:cs="Calibri"/>
    </w:rPr>
  </w:style>
  <w:style w:type="paragraph" w:customStyle="1" w:styleId="Teksttreci0">
    <w:name w:val="Tekst treści"/>
    <w:basedOn w:val="Normalny"/>
    <w:link w:val="Teksttreci"/>
    <w:rsid w:val="00F62388"/>
    <w:pPr>
      <w:widowControl w:val="0"/>
      <w:spacing w:after="0" w:line="300" w:lineRule="auto"/>
    </w:pPr>
    <w:rPr>
      <w:rFonts w:ascii="Calibri" w:eastAsia="Calibri" w:hAnsi="Calibri" w:cs="Calibri"/>
      <w:kern w:val="0"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62388"/>
    <w:pPr>
      <w:spacing w:after="0" w:line="240" w:lineRule="auto"/>
    </w:pPr>
    <w:rPr>
      <w:rFonts w:ascii="Cambria" w:hAnsi="Cambria"/>
      <w:kern w:val="0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62388"/>
    <w:rPr>
      <w:lang w:val="cs-CZ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6238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53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79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76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9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ce.opolskie.pl/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oce.opolskie.pl/2026/02/04/zfss/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okumenty\WODIiP%20-%20RCRE\Logo%20RCRE\Szablon%20dokument&#243;w\3%20Strona%20WWW%20z%20akredytacj&#261;%20tekstow&#261;\Papier%20firmowy%20RCRE%20-%20A4%20pionowo%202007-2010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 Seventh Edition"/>
</file>

<file path=customXml/itemProps1.xml><?xml version="1.0" encoding="utf-8"?>
<ds:datastoreItem xmlns:ds="http://schemas.openxmlformats.org/officeDocument/2006/customXml" ds:itemID="{BEA2DECE-B4B4-4C7F-B868-6A5BA1D49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Papier firmowy RCRE - A4 pionowo 2007-2010</Template>
  <TotalTime>1</TotalTime>
  <Pages>1</Pages>
  <Words>151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Adam Koj</Company>
  <LinksUpToDate>false</LinksUpToDate>
  <CharactersWithSpaces>1059</CharactersWithSpaces>
  <SharedDoc>false</SharedDoc>
  <HLinks>
    <vt:vector size="30" baseType="variant">
      <vt:variant>
        <vt:i4>5046331</vt:i4>
      </vt:variant>
      <vt:variant>
        <vt:i4>12</vt:i4>
      </vt:variant>
      <vt:variant>
        <vt:i4>0</vt:i4>
      </vt:variant>
      <vt:variant>
        <vt:i4>5</vt:i4>
      </vt:variant>
      <vt:variant>
        <vt:lpwstr>mailto:kontakt@rzpwe.opolskie.pl</vt:lpwstr>
      </vt:variant>
      <vt:variant>
        <vt:lpwstr/>
      </vt:variant>
      <vt:variant>
        <vt:i4>1310737</vt:i4>
      </vt:variant>
      <vt:variant>
        <vt:i4>9</vt:i4>
      </vt:variant>
      <vt:variant>
        <vt:i4>0</vt:i4>
      </vt:variant>
      <vt:variant>
        <vt:i4>5</vt:i4>
      </vt:variant>
      <vt:variant>
        <vt:lpwstr>http://www.rzpwe.opolskie.pl/</vt:lpwstr>
      </vt:variant>
      <vt:variant>
        <vt:lpwstr/>
      </vt:variant>
      <vt:variant>
        <vt:i4>1310737</vt:i4>
      </vt:variant>
      <vt:variant>
        <vt:i4>6</vt:i4>
      </vt:variant>
      <vt:variant>
        <vt:i4>0</vt:i4>
      </vt:variant>
      <vt:variant>
        <vt:i4>5</vt:i4>
      </vt:variant>
      <vt:variant>
        <vt:lpwstr>http://www.rzpwe.opolskie.pl/</vt:lpwstr>
      </vt:variant>
      <vt:variant>
        <vt:lpwstr/>
      </vt:variant>
      <vt:variant>
        <vt:i4>4063304</vt:i4>
      </vt:variant>
      <vt:variant>
        <vt:i4>3</vt:i4>
      </vt:variant>
      <vt:variant>
        <vt:i4>0</vt:i4>
      </vt:variant>
      <vt:variant>
        <vt:i4>5</vt:i4>
      </vt:variant>
      <vt:variant>
        <vt:lpwstr>mailto:kontakt@rcre.opolskie.pl</vt:lpwstr>
      </vt:variant>
      <vt:variant>
        <vt:lpwstr/>
      </vt:variant>
      <vt:variant>
        <vt:i4>4718606</vt:i4>
      </vt:variant>
      <vt:variant>
        <vt:i4>0</vt:i4>
      </vt:variant>
      <vt:variant>
        <vt:i4>0</vt:i4>
      </vt:variant>
      <vt:variant>
        <vt:i4>5</vt:i4>
      </vt:variant>
      <vt:variant>
        <vt:lpwstr>http://www.rcre.opolskie.pl/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Roland</dc:creator>
  <cp:keywords/>
  <cp:lastModifiedBy>Ewelina Policińska</cp:lastModifiedBy>
  <cp:revision>4</cp:revision>
  <cp:lastPrinted>2025-03-13T13:39:00Z</cp:lastPrinted>
  <dcterms:created xsi:type="dcterms:W3CDTF">2026-02-05T06:43:00Z</dcterms:created>
  <dcterms:modified xsi:type="dcterms:W3CDTF">2026-02-12T10:18:00Z</dcterms:modified>
</cp:coreProperties>
</file>